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1E0" w:firstRow="1" w:lastRow="1" w:firstColumn="1" w:lastColumn="1" w:noHBand="0" w:noVBand="0"/>
      </w:tblPr>
      <w:tblGrid>
        <w:gridCol w:w="3004"/>
        <w:gridCol w:w="905"/>
        <w:gridCol w:w="4616"/>
      </w:tblGrid>
      <w:tr w:rsidR="00A44C68" w:rsidRPr="006E3813" w14:paraId="39D54F72" w14:textId="77777777" w:rsidTr="00F15AAE">
        <w:tc>
          <w:tcPr>
            <w:tcW w:w="3909" w:type="dxa"/>
            <w:gridSpan w:val="2"/>
          </w:tcPr>
          <w:p w14:paraId="337FF283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4616" w:type="dxa"/>
          </w:tcPr>
          <w:p w14:paraId="4E875BB0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bookmarkStart w:id="0" w:name="chuong_pl_6"/>
            <w:r w:rsidRPr="006E3813">
              <w:rPr>
                <w:rFonts w:ascii="Arial" w:eastAsia="Times New Roman" w:hAnsi="Arial" w:cs="Arial"/>
                <w:b/>
                <w:sz w:val="20"/>
                <w:szCs w:val="20"/>
              </w:rPr>
              <w:t>Mẫu (Form) NA6</w:t>
            </w:r>
            <w:bookmarkEnd w:id="0"/>
            <w:r w:rsidRPr="006E3813">
              <w:rPr>
                <w:rFonts w:ascii="Arial" w:eastAsia="Times New Roman" w:hAnsi="Arial" w:cs="Arial"/>
                <w:sz w:val="20"/>
                <w:szCs w:val="20"/>
              </w:rPr>
              <w:br/>
              <w:t>Ban hành kèm theo thông tư số 04/2015/TT-BCA ngày 05 tháng 01 năm 2015</w:t>
            </w:r>
          </w:p>
        </w:tc>
      </w:tr>
      <w:tr w:rsidR="00A44C68" w:rsidRPr="006E3813" w14:paraId="44D7ACE3" w14:textId="77777777" w:rsidTr="00F15AAE">
        <w:tc>
          <w:tcPr>
            <w:tcW w:w="3004" w:type="dxa"/>
          </w:tcPr>
          <w:p w14:paraId="4755A074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6E3813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…………………….(1)</w:t>
            </w:r>
          </w:p>
          <w:p w14:paraId="3AF96C64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sz w:val="20"/>
                <w:szCs w:val="20"/>
              </w:rPr>
            </w:pPr>
            <w:r w:rsidRPr="006E3813">
              <w:rPr>
                <w:rFonts w:ascii="Arial" w:eastAsia="Times New Roman" w:hAnsi="Arial" w:cs="Arial"/>
                <w:sz w:val="20"/>
                <w:szCs w:val="20"/>
              </w:rPr>
              <w:t>Trụ sở tại:</w:t>
            </w:r>
          </w:p>
          <w:p w14:paraId="0DC00189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sz w:val="20"/>
                <w:szCs w:val="20"/>
              </w:rPr>
            </w:pPr>
            <w:r w:rsidRPr="006E3813">
              <w:rPr>
                <w:rFonts w:ascii="Arial" w:eastAsia="Times New Roman" w:hAnsi="Arial" w:cs="Arial"/>
                <w:sz w:val="20"/>
                <w:szCs w:val="20"/>
              </w:rPr>
              <w:t>Điện thoại:</w:t>
            </w:r>
          </w:p>
          <w:p w14:paraId="1A07AA02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sz w:val="20"/>
                <w:szCs w:val="20"/>
              </w:rPr>
            </w:pPr>
            <w:r w:rsidRPr="006E3813">
              <w:rPr>
                <w:rFonts w:ascii="Arial" w:eastAsia="Times New Roman" w:hAnsi="Arial" w:cs="Arial"/>
                <w:sz w:val="20"/>
                <w:szCs w:val="20"/>
              </w:rPr>
              <w:t>Số:……………..</w:t>
            </w:r>
          </w:p>
          <w:p w14:paraId="3311BBE9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i/>
                <w:sz w:val="20"/>
                <w:szCs w:val="20"/>
              </w:rPr>
            </w:pPr>
            <w:bookmarkStart w:id="1" w:name="chuong_pl_6_name"/>
            <w:r w:rsidRPr="006E3813">
              <w:rPr>
                <w:rFonts w:ascii="Arial" w:eastAsia="Times New Roman" w:hAnsi="Arial" w:cs="Arial"/>
                <w:i/>
                <w:sz w:val="20"/>
                <w:szCs w:val="20"/>
              </w:rPr>
              <w:t>V/v Đề nghị cấp thẻ tạm trú cho người nước ngoài</w:t>
            </w:r>
            <w:bookmarkEnd w:id="1"/>
          </w:p>
        </w:tc>
        <w:tc>
          <w:tcPr>
            <w:tcW w:w="5521" w:type="dxa"/>
            <w:gridSpan w:val="2"/>
          </w:tcPr>
          <w:p w14:paraId="4A62A16D" w14:textId="77777777" w:rsidR="00A44C68" w:rsidRPr="006E3813" w:rsidRDefault="00A44C68" w:rsidP="00F15AAE">
            <w:pPr>
              <w:spacing w:before="120"/>
              <w:jc w:val="right"/>
              <w:rPr>
                <w:rFonts w:ascii="Arial" w:eastAsia="Times New Roman" w:hAnsi="Arial" w:cs="Arial"/>
                <w:i/>
                <w:sz w:val="20"/>
                <w:szCs w:val="20"/>
                <w:lang w:val="en-US"/>
              </w:rPr>
            </w:pPr>
            <w:proofErr w:type="gramStart"/>
            <w:r w:rsidRPr="006E3813">
              <w:rPr>
                <w:rFonts w:ascii="Arial" w:eastAsia="Times New Roman" w:hAnsi="Arial" w:cs="Arial"/>
                <w:i/>
                <w:sz w:val="20"/>
                <w:szCs w:val="20"/>
                <w:lang w:val="en-US"/>
              </w:rPr>
              <w:t>…..</w:t>
            </w:r>
            <w:proofErr w:type="gramEnd"/>
            <w:r w:rsidRPr="006E3813">
              <w:rPr>
                <w:rFonts w:ascii="Arial" w:eastAsia="Times New Roman" w:hAnsi="Arial" w:cs="Arial"/>
                <w:i/>
                <w:sz w:val="20"/>
                <w:szCs w:val="20"/>
                <w:lang w:val="en-US"/>
              </w:rPr>
              <w:t xml:space="preserve">ngày, </w:t>
            </w:r>
            <w:proofErr w:type="gramStart"/>
            <w:r w:rsidRPr="006E3813">
              <w:rPr>
                <w:rFonts w:ascii="Arial" w:eastAsia="Times New Roman" w:hAnsi="Arial" w:cs="Arial"/>
                <w:i/>
                <w:sz w:val="20"/>
                <w:szCs w:val="20"/>
                <w:lang w:val="en-US"/>
              </w:rPr>
              <w:t>…..</w:t>
            </w:r>
            <w:proofErr w:type="gramEnd"/>
            <w:r w:rsidRPr="006E3813">
              <w:rPr>
                <w:rFonts w:ascii="Arial" w:eastAsia="Times New Roman" w:hAnsi="Arial" w:cs="Arial"/>
                <w:i/>
                <w:sz w:val="20"/>
                <w:szCs w:val="20"/>
                <w:lang w:val="en-US"/>
              </w:rPr>
              <w:t>tháng…. năm…</w:t>
            </w:r>
          </w:p>
        </w:tc>
      </w:tr>
    </w:tbl>
    <w:p w14:paraId="21105596" w14:textId="77777777" w:rsidR="00A44C68" w:rsidRPr="006E3813" w:rsidRDefault="00A44C68" w:rsidP="00A44C68">
      <w:pPr>
        <w:spacing w:before="120"/>
        <w:rPr>
          <w:rFonts w:ascii="Arial" w:hAnsi="Arial" w:cs="Arial"/>
          <w:sz w:val="20"/>
          <w:lang w:val="en-US"/>
        </w:rPr>
      </w:pPr>
    </w:p>
    <w:p w14:paraId="0AB01C29" w14:textId="77777777" w:rsidR="00A44C68" w:rsidRPr="006E3813" w:rsidRDefault="00A44C68" w:rsidP="00A44C68">
      <w:pPr>
        <w:spacing w:before="120"/>
        <w:jc w:val="center"/>
        <w:rPr>
          <w:rFonts w:ascii="Arial" w:hAnsi="Arial" w:cs="Arial"/>
          <w:sz w:val="20"/>
        </w:rPr>
      </w:pPr>
      <w:r w:rsidRPr="006E3813">
        <w:rPr>
          <w:rFonts w:ascii="Arial" w:hAnsi="Arial" w:cs="Arial"/>
          <w:sz w:val="20"/>
        </w:rPr>
        <w:t xml:space="preserve">Kính gửi:  </w:t>
      </w:r>
      <w:r w:rsidRPr="006E3813">
        <w:rPr>
          <w:rFonts w:ascii="Arial" w:hAnsi="Arial" w:cs="Arial"/>
          <w:sz w:val="20"/>
          <w:lang w:val="en-US"/>
        </w:rPr>
        <w:t>……………………………………………..</w:t>
      </w:r>
      <w:r w:rsidRPr="006E3813">
        <w:rPr>
          <w:rFonts w:ascii="Arial" w:hAnsi="Arial" w:cs="Arial"/>
          <w:sz w:val="20"/>
        </w:rPr>
        <w:t>(2)</w:t>
      </w:r>
    </w:p>
    <w:p w14:paraId="2134FB02" w14:textId="77777777" w:rsidR="00A44C68" w:rsidRPr="006E3813" w:rsidRDefault="00A44C68" w:rsidP="00A44C68">
      <w:pPr>
        <w:spacing w:before="120"/>
        <w:jc w:val="center"/>
        <w:rPr>
          <w:rFonts w:ascii="Arial" w:hAnsi="Arial" w:cs="Arial"/>
          <w:sz w:val="20"/>
        </w:rPr>
      </w:pPr>
      <w:r w:rsidRPr="006E3813">
        <w:rPr>
          <w:rFonts w:ascii="Arial" w:hAnsi="Arial" w:cs="Arial"/>
          <w:sz w:val="20"/>
        </w:rPr>
        <w:t>Đề nghị quý cơ quan xem xét cấp thẻ tạm trú cho người nước ngoài sau đây:</w:t>
      </w:r>
    </w:p>
    <w:tbl>
      <w:tblPr>
        <w:tblW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"/>
        <w:gridCol w:w="2020"/>
        <w:gridCol w:w="771"/>
        <w:gridCol w:w="1303"/>
        <w:gridCol w:w="1117"/>
        <w:gridCol w:w="1489"/>
        <w:gridCol w:w="1582"/>
      </w:tblGrid>
      <w:tr w:rsidR="00A44C68" w:rsidRPr="006E3813" w14:paraId="1B03E156" w14:textId="77777777" w:rsidTr="00F15AAE">
        <w:tc>
          <w:tcPr>
            <w:tcW w:w="483" w:type="dxa"/>
            <w:vAlign w:val="center"/>
          </w:tcPr>
          <w:p w14:paraId="088E325A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6E3813">
              <w:rPr>
                <w:rFonts w:ascii="Arial" w:eastAsia="Times New Roman" w:hAnsi="Arial" w:cs="Arial"/>
                <w:sz w:val="20"/>
              </w:rPr>
              <w:t>Số</w:t>
            </w:r>
            <w:r w:rsidRPr="006E3813">
              <w:rPr>
                <w:rFonts w:ascii="Arial" w:eastAsia="Times New Roman" w:hAnsi="Arial" w:cs="Arial"/>
                <w:sz w:val="20"/>
                <w:lang w:val="en-US"/>
              </w:rPr>
              <w:t xml:space="preserve"> </w:t>
            </w:r>
            <w:r w:rsidRPr="006E3813">
              <w:rPr>
                <w:rFonts w:ascii="Arial" w:eastAsia="Times New Roman" w:hAnsi="Arial" w:cs="Arial"/>
                <w:sz w:val="20"/>
              </w:rPr>
              <w:t>TT</w:t>
            </w:r>
          </w:p>
        </w:tc>
        <w:tc>
          <w:tcPr>
            <w:tcW w:w="2020" w:type="dxa"/>
            <w:vAlign w:val="center"/>
          </w:tcPr>
          <w:p w14:paraId="522E6A21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6E3813">
              <w:rPr>
                <w:rFonts w:ascii="Arial" w:eastAsia="Times New Roman" w:hAnsi="Arial" w:cs="Arial"/>
                <w:sz w:val="20"/>
              </w:rPr>
              <w:t>Họ tên</w:t>
            </w:r>
          </w:p>
        </w:tc>
        <w:tc>
          <w:tcPr>
            <w:tcW w:w="771" w:type="dxa"/>
            <w:vAlign w:val="center"/>
          </w:tcPr>
          <w:p w14:paraId="59AA601C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6E3813">
              <w:rPr>
                <w:rFonts w:ascii="Arial" w:eastAsia="Times New Roman" w:hAnsi="Arial" w:cs="Arial"/>
                <w:sz w:val="20"/>
              </w:rPr>
              <w:t>Giới</w:t>
            </w:r>
            <w:r w:rsidRPr="006E3813">
              <w:rPr>
                <w:rFonts w:ascii="Arial" w:eastAsia="Times New Roman" w:hAnsi="Arial" w:cs="Arial"/>
                <w:sz w:val="20"/>
                <w:lang w:val="en-US"/>
              </w:rPr>
              <w:t xml:space="preserve"> </w:t>
            </w:r>
            <w:r w:rsidRPr="006E3813">
              <w:rPr>
                <w:rFonts w:ascii="Arial" w:eastAsia="Times New Roman" w:hAnsi="Arial" w:cs="Arial"/>
                <w:sz w:val="20"/>
              </w:rPr>
              <w:t>tính</w:t>
            </w:r>
          </w:p>
        </w:tc>
        <w:tc>
          <w:tcPr>
            <w:tcW w:w="1303" w:type="dxa"/>
            <w:vAlign w:val="center"/>
          </w:tcPr>
          <w:p w14:paraId="7835F021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6E3813">
              <w:rPr>
                <w:rFonts w:ascii="Arial" w:eastAsia="Times New Roman" w:hAnsi="Arial" w:cs="Arial"/>
                <w:sz w:val="20"/>
              </w:rPr>
              <w:t>Ngày tháng năm sinh</w:t>
            </w:r>
          </w:p>
        </w:tc>
        <w:tc>
          <w:tcPr>
            <w:tcW w:w="1117" w:type="dxa"/>
            <w:vAlign w:val="center"/>
          </w:tcPr>
          <w:p w14:paraId="484A19A6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6E3813">
              <w:rPr>
                <w:rFonts w:ascii="Arial" w:eastAsia="Times New Roman" w:hAnsi="Arial" w:cs="Arial"/>
                <w:sz w:val="20"/>
              </w:rPr>
              <w:t>Quốc tịch</w:t>
            </w:r>
          </w:p>
        </w:tc>
        <w:tc>
          <w:tcPr>
            <w:tcW w:w="1489" w:type="dxa"/>
            <w:vAlign w:val="center"/>
          </w:tcPr>
          <w:p w14:paraId="5DC6D24A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6E3813">
              <w:rPr>
                <w:rFonts w:ascii="Arial" w:eastAsia="Times New Roman" w:hAnsi="Arial" w:cs="Arial"/>
                <w:sz w:val="20"/>
              </w:rPr>
              <w:t>Hộ chiếu số</w:t>
            </w:r>
          </w:p>
        </w:tc>
        <w:tc>
          <w:tcPr>
            <w:tcW w:w="1582" w:type="dxa"/>
            <w:vAlign w:val="center"/>
          </w:tcPr>
          <w:p w14:paraId="2F7E4AAF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</w:rPr>
            </w:pPr>
            <w:r w:rsidRPr="006E3813">
              <w:rPr>
                <w:rFonts w:ascii="Arial" w:eastAsia="Times New Roman" w:hAnsi="Arial" w:cs="Arial"/>
                <w:sz w:val="20"/>
              </w:rPr>
              <w:t>Vị trí công việc</w:t>
            </w:r>
          </w:p>
        </w:tc>
      </w:tr>
      <w:tr w:rsidR="00A44C68" w:rsidRPr="006E3813" w14:paraId="31993D2E" w14:textId="77777777" w:rsidTr="00F15AAE">
        <w:tc>
          <w:tcPr>
            <w:tcW w:w="483" w:type="dxa"/>
          </w:tcPr>
          <w:p w14:paraId="7EE857D6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0" w:type="dxa"/>
          </w:tcPr>
          <w:p w14:paraId="327EA467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771" w:type="dxa"/>
          </w:tcPr>
          <w:p w14:paraId="3F75E068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303" w:type="dxa"/>
          </w:tcPr>
          <w:p w14:paraId="282EB938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117" w:type="dxa"/>
          </w:tcPr>
          <w:p w14:paraId="23845F1B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489" w:type="dxa"/>
          </w:tcPr>
          <w:p w14:paraId="28414668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582" w:type="dxa"/>
          </w:tcPr>
          <w:p w14:paraId="6B36D513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</w:tr>
      <w:tr w:rsidR="00A44C68" w:rsidRPr="006E3813" w14:paraId="4E53BC7C" w14:textId="77777777" w:rsidTr="00F15AAE">
        <w:tc>
          <w:tcPr>
            <w:tcW w:w="483" w:type="dxa"/>
          </w:tcPr>
          <w:p w14:paraId="5ECCCA2D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0" w:type="dxa"/>
          </w:tcPr>
          <w:p w14:paraId="71751096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771" w:type="dxa"/>
          </w:tcPr>
          <w:p w14:paraId="330A4E71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303" w:type="dxa"/>
          </w:tcPr>
          <w:p w14:paraId="2D7019F2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117" w:type="dxa"/>
          </w:tcPr>
          <w:p w14:paraId="40A02B09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489" w:type="dxa"/>
          </w:tcPr>
          <w:p w14:paraId="5B9FD51B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582" w:type="dxa"/>
          </w:tcPr>
          <w:p w14:paraId="1DBF48AC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</w:tr>
      <w:tr w:rsidR="00A44C68" w:rsidRPr="006E3813" w14:paraId="52AD3779" w14:textId="77777777" w:rsidTr="00F15AAE">
        <w:tc>
          <w:tcPr>
            <w:tcW w:w="483" w:type="dxa"/>
          </w:tcPr>
          <w:p w14:paraId="7D72BE41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0" w:type="dxa"/>
          </w:tcPr>
          <w:p w14:paraId="35F9C251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771" w:type="dxa"/>
          </w:tcPr>
          <w:p w14:paraId="49A07D42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303" w:type="dxa"/>
          </w:tcPr>
          <w:p w14:paraId="2CF23308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117" w:type="dxa"/>
          </w:tcPr>
          <w:p w14:paraId="629C7C84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489" w:type="dxa"/>
          </w:tcPr>
          <w:p w14:paraId="2861C027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582" w:type="dxa"/>
          </w:tcPr>
          <w:p w14:paraId="491556BC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</w:tr>
      <w:tr w:rsidR="00A44C68" w:rsidRPr="006E3813" w14:paraId="7CF01301" w14:textId="77777777" w:rsidTr="00F15AAE">
        <w:tc>
          <w:tcPr>
            <w:tcW w:w="483" w:type="dxa"/>
          </w:tcPr>
          <w:p w14:paraId="5A35FA3E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0" w:type="dxa"/>
          </w:tcPr>
          <w:p w14:paraId="63CDFBD5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771" w:type="dxa"/>
          </w:tcPr>
          <w:p w14:paraId="7042F603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303" w:type="dxa"/>
          </w:tcPr>
          <w:p w14:paraId="53E4D6E9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117" w:type="dxa"/>
          </w:tcPr>
          <w:p w14:paraId="0D15925F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489" w:type="dxa"/>
          </w:tcPr>
          <w:p w14:paraId="0F9D054E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582" w:type="dxa"/>
          </w:tcPr>
          <w:p w14:paraId="15E13D0F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</w:tr>
      <w:tr w:rsidR="00A44C68" w:rsidRPr="006E3813" w14:paraId="2C338AE4" w14:textId="77777777" w:rsidTr="00F15AAE">
        <w:tc>
          <w:tcPr>
            <w:tcW w:w="483" w:type="dxa"/>
          </w:tcPr>
          <w:p w14:paraId="21161429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0" w:type="dxa"/>
          </w:tcPr>
          <w:p w14:paraId="67103A0A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771" w:type="dxa"/>
          </w:tcPr>
          <w:p w14:paraId="748F86F8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303" w:type="dxa"/>
          </w:tcPr>
          <w:p w14:paraId="4139C32B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117" w:type="dxa"/>
          </w:tcPr>
          <w:p w14:paraId="600111D3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489" w:type="dxa"/>
          </w:tcPr>
          <w:p w14:paraId="2415B740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582" w:type="dxa"/>
          </w:tcPr>
          <w:p w14:paraId="7023E5CB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</w:tr>
      <w:tr w:rsidR="00A44C68" w:rsidRPr="006E3813" w14:paraId="6B19458F" w14:textId="77777777" w:rsidTr="00F15AAE">
        <w:tc>
          <w:tcPr>
            <w:tcW w:w="483" w:type="dxa"/>
          </w:tcPr>
          <w:p w14:paraId="50642744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020" w:type="dxa"/>
          </w:tcPr>
          <w:p w14:paraId="2D433EC3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771" w:type="dxa"/>
          </w:tcPr>
          <w:p w14:paraId="07CB7744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303" w:type="dxa"/>
          </w:tcPr>
          <w:p w14:paraId="23AB1690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117" w:type="dxa"/>
          </w:tcPr>
          <w:p w14:paraId="758D6841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489" w:type="dxa"/>
          </w:tcPr>
          <w:p w14:paraId="4CE56C90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  <w:tc>
          <w:tcPr>
            <w:tcW w:w="1582" w:type="dxa"/>
          </w:tcPr>
          <w:p w14:paraId="1882C055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sz w:val="20"/>
                <w:lang w:val="en-US"/>
              </w:rPr>
            </w:pPr>
          </w:p>
        </w:tc>
      </w:tr>
    </w:tbl>
    <w:p w14:paraId="438E6022" w14:textId="77777777" w:rsidR="00A44C68" w:rsidRPr="006E3813" w:rsidRDefault="00A44C68" w:rsidP="00A44C68">
      <w:pPr>
        <w:spacing w:before="120"/>
        <w:rPr>
          <w:rFonts w:ascii="Arial" w:hAnsi="Arial" w:cs="Arial"/>
          <w:sz w:val="20"/>
        </w:rPr>
      </w:pPr>
      <w:r w:rsidRPr="006E3813">
        <w:rPr>
          <w:rFonts w:ascii="Arial" w:hAnsi="Arial" w:cs="Arial"/>
          <w:sz w:val="20"/>
        </w:rPr>
        <w:t xml:space="preserve">(Tờ khai đề nghị cấp thẻ tạm trú kèm </w:t>
      </w:r>
      <w:r w:rsidRPr="006E3813">
        <w:rPr>
          <w:rFonts w:ascii="Arial" w:hAnsi="Arial" w:cs="Arial"/>
          <w:sz w:val="20"/>
          <w:lang w:val="en-US"/>
        </w:rPr>
        <w:t>theo</w:t>
      </w:r>
      <w:r w:rsidRPr="006E3813">
        <w:rPr>
          <w:rFonts w:ascii="Arial" w:hAnsi="Arial" w:cs="Arial"/>
          <w:sz w:val="20"/>
        </w:rPr>
        <w:t>)</w:t>
      </w:r>
    </w:p>
    <w:p w14:paraId="480AC275" w14:textId="77777777" w:rsidR="00A44C68" w:rsidRPr="006E3813" w:rsidRDefault="00A44C68" w:rsidP="00A44C68">
      <w:pPr>
        <w:spacing w:before="120"/>
        <w:rPr>
          <w:rFonts w:ascii="Arial" w:hAnsi="Arial" w:cs="Arial"/>
          <w:sz w:val="20"/>
          <w:lang w:val="en-U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85"/>
        <w:gridCol w:w="5249"/>
      </w:tblGrid>
      <w:tr w:rsidR="00A44C68" w:rsidRPr="006E3813" w14:paraId="0862D3FB" w14:textId="77777777" w:rsidTr="00F15AAE">
        <w:tc>
          <w:tcPr>
            <w:tcW w:w="3185" w:type="dxa"/>
          </w:tcPr>
          <w:p w14:paraId="5FD2CEA1" w14:textId="77777777" w:rsidR="00A44C68" w:rsidRPr="006E3813" w:rsidRDefault="00A44C68" w:rsidP="00F15AAE">
            <w:pPr>
              <w:spacing w:before="120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</w:tc>
        <w:tc>
          <w:tcPr>
            <w:tcW w:w="5249" w:type="dxa"/>
          </w:tcPr>
          <w:p w14:paraId="354DE54F" w14:textId="77777777" w:rsidR="00A44C68" w:rsidRPr="006E3813" w:rsidRDefault="00A44C68" w:rsidP="00F15AAE">
            <w:pPr>
              <w:spacing w:before="120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6E3813">
              <w:rPr>
                <w:rFonts w:ascii="Arial" w:eastAsia="Times New Roman" w:hAnsi="Arial" w:cs="Arial"/>
                <w:b/>
                <w:sz w:val="20"/>
              </w:rPr>
              <w:t>Thủ trưởng cơ quan/tổ chức</w:t>
            </w:r>
            <w:r w:rsidRPr="006E3813">
              <w:rPr>
                <w:rFonts w:ascii="Arial" w:eastAsia="Times New Roman" w:hAnsi="Arial" w:cs="Arial"/>
                <w:sz w:val="20"/>
              </w:rPr>
              <w:br/>
              <w:t>(Ký, ghi rõ họ tên, chức vụ, đóng dấu)</w:t>
            </w:r>
          </w:p>
        </w:tc>
      </w:tr>
    </w:tbl>
    <w:p w14:paraId="526AF436" w14:textId="77777777" w:rsidR="00A44C68" w:rsidRPr="006E3813" w:rsidRDefault="00A44C68" w:rsidP="00A44C68">
      <w:pPr>
        <w:spacing w:before="120"/>
        <w:rPr>
          <w:rFonts w:ascii="Arial" w:hAnsi="Arial" w:cs="Arial"/>
          <w:sz w:val="20"/>
        </w:rPr>
      </w:pPr>
    </w:p>
    <w:p w14:paraId="6C27A603" w14:textId="77777777" w:rsidR="00A44C68" w:rsidRPr="006E3813" w:rsidRDefault="00A44C68" w:rsidP="00A44C68">
      <w:pPr>
        <w:spacing w:before="120"/>
        <w:rPr>
          <w:rFonts w:ascii="Arial" w:hAnsi="Arial" w:cs="Arial"/>
          <w:b/>
          <w:sz w:val="20"/>
        </w:rPr>
      </w:pPr>
      <w:r w:rsidRPr="006E3813">
        <w:rPr>
          <w:rFonts w:ascii="Arial" w:hAnsi="Arial" w:cs="Arial"/>
          <w:b/>
          <w:sz w:val="20"/>
        </w:rPr>
        <w:t>Ghi chú:</w:t>
      </w:r>
    </w:p>
    <w:p w14:paraId="4818BE98" w14:textId="77777777" w:rsidR="00A44C68" w:rsidRPr="006E3813" w:rsidRDefault="00A44C68" w:rsidP="00A44C68">
      <w:pPr>
        <w:spacing w:before="120"/>
        <w:rPr>
          <w:rFonts w:ascii="Arial" w:hAnsi="Arial" w:cs="Arial"/>
          <w:sz w:val="20"/>
        </w:rPr>
      </w:pPr>
      <w:r w:rsidRPr="006E3813">
        <w:rPr>
          <w:rFonts w:ascii="Arial" w:hAnsi="Arial" w:cs="Arial"/>
          <w:sz w:val="20"/>
        </w:rPr>
        <w:t xml:space="preserve">(1) Tên cơ quan, tổ chức  </w:t>
      </w:r>
    </w:p>
    <w:p w14:paraId="76A80D58" w14:textId="0DCBC4EB" w:rsidR="00F206DD" w:rsidRPr="00A44C68" w:rsidRDefault="00A44C68" w:rsidP="00A44C68">
      <w:pPr>
        <w:spacing w:before="120"/>
        <w:rPr>
          <w:rFonts w:ascii="Arial" w:hAnsi="Arial" w:cs="Arial"/>
          <w:sz w:val="20"/>
          <w:lang w:val="en-US"/>
        </w:rPr>
      </w:pPr>
      <w:r w:rsidRPr="006E3813">
        <w:rPr>
          <w:rFonts w:ascii="Arial" w:hAnsi="Arial" w:cs="Arial"/>
          <w:sz w:val="20"/>
        </w:rPr>
        <w:t>(2) Cục Quản lý xuất nhập cảnh hoặc Phòng Quản lý xuất nhập cảnh Công an tỉnh, thành phố trực thuộc Trung ương; cơ quan có thẩm quyền của Bộ Ngoại giao (đối với người thuộc diện cấp thẻ tạm trú NG3).</w:t>
      </w:r>
    </w:p>
    <w:sectPr w:rsidR="00F206DD" w:rsidRPr="00A44C68" w:rsidSect="006E3813">
      <w:pgSz w:w="11906" w:h="16838" w:code="9"/>
      <w:pgMar w:top="567" w:right="1134" w:bottom="56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3" w15:restartNumberingAfterBreak="0">
    <w:nsid w:val="00000007"/>
    <w:multiLevelType w:val="multilevel"/>
    <w:tmpl w:val="0000000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4" w15:restartNumberingAfterBreak="0">
    <w:nsid w:val="00000009"/>
    <w:multiLevelType w:val="multilevel"/>
    <w:tmpl w:val="0000000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5" w15:restartNumberingAfterBreak="0">
    <w:nsid w:val="0000000B"/>
    <w:multiLevelType w:val="multilevel"/>
    <w:tmpl w:val="0000000A"/>
    <w:lvl w:ilvl="0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lowerLetter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6" w15:restartNumberingAfterBreak="0">
    <w:nsid w:val="0000000D"/>
    <w:multiLevelType w:val="multilevel"/>
    <w:tmpl w:val="0000000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7" w15:restartNumberingAfterBreak="0">
    <w:nsid w:val="0000000F"/>
    <w:multiLevelType w:val="multilevel"/>
    <w:tmpl w:val="0000000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8" w15:restartNumberingAfterBreak="0">
    <w:nsid w:val="00000011"/>
    <w:multiLevelType w:val="multilevel"/>
    <w:tmpl w:val="00000010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9" w15:restartNumberingAfterBreak="0">
    <w:nsid w:val="00000013"/>
    <w:multiLevelType w:val="multilevel"/>
    <w:tmpl w:val="00000012"/>
    <w:lvl w:ilvl="0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0" w15:restartNumberingAfterBreak="0">
    <w:nsid w:val="00000015"/>
    <w:multiLevelType w:val="multilevel"/>
    <w:tmpl w:val="00000014"/>
    <w:lvl w:ilvl="0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1" w15:restartNumberingAfterBreak="0">
    <w:nsid w:val="00000017"/>
    <w:multiLevelType w:val="multilevel"/>
    <w:tmpl w:val="00000016"/>
    <w:lvl w:ilvl="0">
      <w:start w:val="9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9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9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9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9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9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9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9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9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2" w15:restartNumberingAfterBreak="0">
    <w:nsid w:val="00000019"/>
    <w:multiLevelType w:val="multilevel"/>
    <w:tmpl w:val="00000018"/>
    <w:lvl w:ilvl="0">
      <w:start w:val="13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3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3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3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3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3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3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3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3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3" w15:restartNumberingAfterBreak="0">
    <w:nsid w:val="0000001B"/>
    <w:multiLevelType w:val="multilevel"/>
    <w:tmpl w:val="0000001A"/>
    <w:lvl w:ilvl="0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1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2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3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4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5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6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7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8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</w:abstractNum>
  <w:abstractNum w:abstractNumId="14" w15:restartNumberingAfterBreak="0">
    <w:nsid w:val="0000001D"/>
    <w:multiLevelType w:val="multilevel"/>
    <w:tmpl w:val="0000001C"/>
    <w:lvl w:ilvl="0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1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2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3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4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5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6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7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8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</w:abstractNum>
  <w:abstractNum w:abstractNumId="15" w15:restartNumberingAfterBreak="0">
    <w:nsid w:val="0000001F"/>
    <w:multiLevelType w:val="multilevel"/>
    <w:tmpl w:val="0000001E"/>
    <w:lvl w:ilvl="0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6" w15:restartNumberingAfterBreak="0">
    <w:nsid w:val="00000021"/>
    <w:multiLevelType w:val="multilevel"/>
    <w:tmpl w:val="00000020"/>
    <w:lvl w:ilvl="0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7" w15:restartNumberingAfterBreak="0">
    <w:nsid w:val="00000023"/>
    <w:multiLevelType w:val="multilevel"/>
    <w:tmpl w:val="00000022"/>
    <w:lvl w:ilvl="0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8" w15:restartNumberingAfterBreak="0">
    <w:nsid w:val="00000025"/>
    <w:multiLevelType w:val="multilevel"/>
    <w:tmpl w:val="00000024"/>
    <w:lvl w:ilvl="0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1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2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3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4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5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6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7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8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</w:abstractNum>
  <w:abstractNum w:abstractNumId="19" w15:restartNumberingAfterBreak="0">
    <w:nsid w:val="00000027"/>
    <w:multiLevelType w:val="multilevel"/>
    <w:tmpl w:val="00000026"/>
    <w:lvl w:ilvl="0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0" w15:restartNumberingAfterBreak="0">
    <w:nsid w:val="00000029"/>
    <w:multiLevelType w:val="multilevel"/>
    <w:tmpl w:val="00000028"/>
    <w:lvl w:ilvl="0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4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1" w15:restartNumberingAfterBreak="0">
    <w:nsid w:val="0000002B"/>
    <w:multiLevelType w:val="multilevel"/>
    <w:tmpl w:val="0000002A"/>
    <w:lvl w:ilvl="0">
      <w:start w:val="2"/>
      <w:numFmt w:val="upperRoman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2"/>
      <w:numFmt w:val="upperRoman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2"/>
      <w:numFmt w:val="upperRoman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2"/>
      <w:numFmt w:val="upperRoman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2"/>
      <w:numFmt w:val="upperRoman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2"/>
      <w:numFmt w:val="upperRoman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2"/>
      <w:numFmt w:val="upperRoman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2"/>
      <w:numFmt w:val="upperRoman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2"/>
      <w:numFmt w:val="upperRoman"/>
      <w:lvlText w:val="%1-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22" w15:restartNumberingAfterBreak="0">
    <w:nsid w:val="0000002D"/>
    <w:multiLevelType w:val="multilevel"/>
    <w:tmpl w:val="0000002C"/>
    <w:lvl w:ilvl="0">
      <w:start w:val="2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2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2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2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2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2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2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2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2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3" w15:restartNumberingAfterBreak="0">
    <w:nsid w:val="0000002F"/>
    <w:multiLevelType w:val="multilevel"/>
    <w:tmpl w:val="0000002E"/>
    <w:lvl w:ilvl="0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4" w15:restartNumberingAfterBreak="0">
    <w:nsid w:val="00000031"/>
    <w:multiLevelType w:val="multilevel"/>
    <w:tmpl w:val="00000030"/>
    <w:lvl w:ilvl="0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1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2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3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4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5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6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7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8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</w:abstractNum>
  <w:abstractNum w:abstractNumId="25" w15:restartNumberingAfterBreak="0">
    <w:nsid w:val="00000033"/>
    <w:multiLevelType w:val="multilevel"/>
    <w:tmpl w:val="00000032"/>
    <w:lvl w:ilvl="0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1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2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3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4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5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6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7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8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</w:abstractNum>
  <w:abstractNum w:abstractNumId="26" w15:restartNumberingAfterBreak="0">
    <w:nsid w:val="00000035"/>
    <w:multiLevelType w:val="multilevel"/>
    <w:tmpl w:val="00000034"/>
    <w:lvl w:ilvl="0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1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2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3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4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5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6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7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  <w:lvl w:ilvl="8">
      <w:start w:val="1"/>
      <w:numFmt w:val="upperRoman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5"/>
        <w:szCs w:val="25"/>
        <w:u w:val="none"/>
      </w:rPr>
    </w:lvl>
  </w:abstractNum>
  <w:abstractNum w:abstractNumId="27" w15:restartNumberingAfterBreak="0">
    <w:nsid w:val="00000037"/>
    <w:multiLevelType w:val="multilevel"/>
    <w:tmpl w:val="00000036"/>
    <w:lvl w:ilvl="0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8" w15:restartNumberingAfterBreak="0">
    <w:nsid w:val="00000039"/>
    <w:multiLevelType w:val="multilevel"/>
    <w:tmpl w:val="00000038"/>
    <w:lvl w:ilvl="0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9" w15:restartNumberingAfterBreak="0">
    <w:nsid w:val="0000003B"/>
    <w:multiLevelType w:val="multilevel"/>
    <w:tmpl w:val="0000003A"/>
    <w:lvl w:ilvl="0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1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2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3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4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5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6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7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  <w:lvl w:ilvl="8">
      <w:start w:val="1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15"/>
        <w:szCs w:val="15"/>
        <w:u w:val="none"/>
      </w:rPr>
    </w:lvl>
  </w:abstractNum>
  <w:num w:numId="1" w16cid:durableId="1289436099">
    <w:abstractNumId w:val="0"/>
  </w:num>
  <w:num w:numId="2" w16cid:durableId="1449621131">
    <w:abstractNumId w:val="1"/>
  </w:num>
  <w:num w:numId="3" w16cid:durableId="243225618">
    <w:abstractNumId w:val="2"/>
  </w:num>
  <w:num w:numId="4" w16cid:durableId="205679429">
    <w:abstractNumId w:val="3"/>
  </w:num>
  <w:num w:numId="5" w16cid:durableId="200214713">
    <w:abstractNumId w:val="4"/>
  </w:num>
  <w:num w:numId="6" w16cid:durableId="1065031775">
    <w:abstractNumId w:val="5"/>
  </w:num>
  <w:num w:numId="7" w16cid:durableId="472450787">
    <w:abstractNumId w:val="6"/>
  </w:num>
  <w:num w:numId="8" w16cid:durableId="1584143584">
    <w:abstractNumId w:val="7"/>
  </w:num>
  <w:num w:numId="9" w16cid:durableId="1885022605">
    <w:abstractNumId w:val="8"/>
  </w:num>
  <w:num w:numId="10" w16cid:durableId="793906027">
    <w:abstractNumId w:val="9"/>
  </w:num>
  <w:num w:numId="11" w16cid:durableId="941648048">
    <w:abstractNumId w:val="10"/>
  </w:num>
  <w:num w:numId="12" w16cid:durableId="1941178906">
    <w:abstractNumId w:val="11"/>
  </w:num>
  <w:num w:numId="13" w16cid:durableId="981544397">
    <w:abstractNumId w:val="12"/>
  </w:num>
  <w:num w:numId="14" w16cid:durableId="1500580756">
    <w:abstractNumId w:val="13"/>
  </w:num>
  <w:num w:numId="15" w16cid:durableId="1617788568">
    <w:abstractNumId w:val="14"/>
  </w:num>
  <w:num w:numId="16" w16cid:durableId="1817986944">
    <w:abstractNumId w:val="15"/>
  </w:num>
  <w:num w:numId="17" w16cid:durableId="848567485">
    <w:abstractNumId w:val="16"/>
  </w:num>
  <w:num w:numId="18" w16cid:durableId="914440240">
    <w:abstractNumId w:val="17"/>
  </w:num>
  <w:num w:numId="19" w16cid:durableId="556674201">
    <w:abstractNumId w:val="18"/>
  </w:num>
  <w:num w:numId="20" w16cid:durableId="794255123">
    <w:abstractNumId w:val="19"/>
  </w:num>
  <w:num w:numId="21" w16cid:durableId="834490557">
    <w:abstractNumId w:val="20"/>
  </w:num>
  <w:num w:numId="22" w16cid:durableId="520359575">
    <w:abstractNumId w:val="21"/>
  </w:num>
  <w:num w:numId="23" w16cid:durableId="1527333971">
    <w:abstractNumId w:val="22"/>
  </w:num>
  <w:num w:numId="24" w16cid:durableId="1888712700">
    <w:abstractNumId w:val="23"/>
  </w:num>
  <w:num w:numId="25" w16cid:durableId="1117678067">
    <w:abstractNumId w:val="24"/>
  </w:num>
  <w:num w:numId="26" w16cid:durableId="1777827006">
    <w:abstractNumId w:val="25"/>
  </w:num>
  <w:num w:numId="27" w16cid:durableId="1493987238">
    <w:abstractNumId w:val="26"/>
  </w:num>
  <w:num w:numId="28" w16cid:durableId="1984386029">
    <w:abstractNumId w:val="27"/>
  </w:num>
  <w:num w:numId="29" w16cid:durableId="51392348">
    <w:abstractNumId w:val="28"/>
  </w:num>
  <w:num w:numId="30" w16cid:durableId="426342805">
    <w:abstractNumId w:val="29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B3D"/>
    <w:rsid w:val="00004AFA"/>
    <w:rsid w:val="000056FD"/>
    <w:rsid w:val="000076C7"/>
    <w:rsid w:val="00036C2E"/>
    <w:rsid w:val="00071391"/>
    <w:rsid w:val="000724D8"/>
    <w:rsid w:val="00073940"/>
    <w:rsid w:val="000A14F5"/>
    <w:rsid w:val="000B0E68"/>
    <w:rsid w:val="000E1A2E"/>
    <w:rsid w:val="000F6EE5"/>
    <w:rsid w:val="00111620"/>
    <w:rsid w:val="00130A29"/>
    <w:rsid w:val="001449D5"/>
    <w:rsid w:val="00147648"/>
    <w:rsid w:val="0016274C"/>
    <w:rsid w:val="00174370"/>
    <w:rsid w:val="001802A1"/>
    <w:rsid w:val="001968C4"/>
    <w:rsid w:val="001C0E37"/>
    <w:rsid w:val="001E2451"/>
    <w:rsid w:val="001F0CAC"/>
    <w:rsid w:val="00202ADE"/>
    <w:rsid w:val="00204F3A"/>
    <w:rsid w:val="002162D6"/>
    <w:rsid w:val="0022420F"/>
    <w:rsid w:val="002744A0"/>
    <w:rsid w:val="00276A01"/>
    <w:rsid w:val="00296534"/>
    <w:rsid w:val="002B6905"/>
    <w:rsid w:val="002B750F"/>
    <w:rsid w:val="002C31E7"/>
    <w:rsid w:val="002D34EB"/>
    <w:rsid w:val="002E2ECF"/>
    <w:rsid w:val="002E4FC2"/>
    <w:rsid w:val="002F08DC"/>
    <w:rsid w:val="002F734F"/>
    <w:rsid w:val="003111DE"/>
    <w:rsid w:val="00314AC2"/>
    <w:rsid w:val="00333A85"/>
    <w:rsid w:val="00336B7F"/>
    <w:rsid w:val="00347FC5"/>
    <w:rsid w:val="00354B6B"/>
    <w:rsid w:val="00355122"/>
    <w:rsid w:val="00362731"/>
    <w:rsid w:val="00374388"/>
    <w:rsid w:val="00375141"/>
    <w:rsid w:val="0038403F"/>
    <w:rsid w:val="003B75FF"/>
    <w:rsid w:val="003C0350"/>
    <w:rsid w:val="003C2780"/>
    <w:rsid w:val="003C5A7D"/>
    <w:rsid w:val="003C7CA0"/>
    <w:rsid w:val="003F0618"/>
    <w:rsid w:val="003F37CB"/>
    <w:rsid w:val="004036E6"/>
    <w:rsid w:val="00412F0A"/>
    <w:rsid w:val="00417169"/>
    <w:rsid w:val="0042137D"/>
    <w:rsid w:val="00423B39"/>
    <w:rsid w:val="004306B5"/>
    <w:rsid w:val="00435501"/>
    <w:rsid w:val="004359AC"/>
    <w:rsid w:val="00437CE6"/>
    <w:rsid w:val="004419CD"/>
    <w:rsid w:val="00445241"/>
    <w:rsid w:val="00445251"/>
    <w:rsid w:val="004477E4"/>
    <w:rsid w:val="004560D5"/>
    <w:rsid w:val="004779DD"/>
    <w:rsid w:val="004A0A8E"/>
    <w:rsid w:val="004A5280"/>
    <w:rsid w:val="004B296B"/>
    <w:rsid w:val="004B2C61"/>
    <w:rsid w:val="004B7F3A"/>
    <w:rsid w:val="004C2B22"/>
    <w:rsid w:val="004C6B03"/>
    <w:rsid w:val="004D4447"/>
    <w:rsid w:val="005103CD"/>
    <w:rsid w:val="005129F4"/>
    <w:rsid w:val="005153F1"/>
    <w:rsid w:val="00522993"/>
    <w:rsid w:val="00523472"/>
    <w:rsid w:val="00536E9C"/>
    <w:rsid w:val="00540DFE"/>
    <w:rsid w:val="00552ABE"/>
    <w:rsid w:val="00557967"/>
    <w:rsid w:val="00566625"/>
    <w:rsid w:val="00575D46"/>
    <w:rsid w:val="005851C0"/>
    <w:rsid w:val="00587850"/>
    <w:rsid w:val="005A0827"/>
    <w:rsid w:val="005A2B66"/>
    <w:rsid w:val="005A5C7E"/>
    <w:rsid w:val="005C3554"/>
    <w:rsid w:val="005C786A"/>
    <w:rsid w:val="005E002A"/>
    <w:rsid w:val="00601637"/>
    <w:rsid w:val="00603307"/>
    <w:rsid w:val="006108C0"/>
    <w:rsid w:val="00610C39"/>
    <w:rsid w:val="00610DFE"/>
    <w:rsid w:val="0063019D"/>
    <w:rsid w:val="00634738"/>
    <w:rsid w:val="00634F48"/>
    <w:rsid w:val="00640D31"/>
    <w:rsid w:val="00642DF0"/>
    <w:rsid w:val="006458B9"/>
    <w:rsid w:val="006A7545"/>
    <w:rsid w:val="006B44A4"/>
    <w:rsid w:val="006E31BD"/>
    <w:rsid w:val="006E3813"/>
    <w:rsid w:val="006E6580"/>
    <w:rsid w:val="006E6AAC"/>
    <w:rsid w:val="0070280E"/>
    <w:rsid w:val="00710A91"/>
    <w:rsid w:val="00723E96"/>
    <w:rsid w:val="00733DB7"/>
    <w:rsid w:val="00740A10"/>
    <w:rsid w:val="00752853"/>
    <w:rsid w:val="00753F98"/>
    <w:rsid w:val="00765FB3"/>
    <w:rsid w:val="00776CD6"/>
    <w:rsid w:val="00784BBC"/>
    <w:rsid w:val="007A1667"/>
    <w:rsid w:val="007A3B59"/>
    <w:rsid w:val="007A4A86"/>
    <w:rsid w:val="007A5C5B"/>
    <w:rsid w:val="007B0EA1"/>
    <w:rsid w:val="007D6B0D"/>
    <w:rsid w:val="007F1C74"/>
    <w:rsid w:val="007F5B47"/>
    <w:rsid w:val="00814212"/>
    <w:rsid w:val="008318EB"/>
    <w:rsid w:val="00836E31"/>
    <w:rsid w:val="008408FA"/>
    <w:rsid w:val="00876737"/>
    <w:rsid w:val="00884FE6"/>
    <w:rsid w:val="008A65D4"/>
    <w:rsid w:val="008C1007"/>
    <w:rsid w:val="008C1FC6"/>
    <w:rsid w:val="008D3CE1"/>
    <w:rsid w:val="008E077B"/>
    <w:rsid w:val="008E3651"/>
    <w:rsid w:val="008E6EB4"/>
    <w:rsid w:val="008F037A"/>
    <w:rsid w:val="008F7C1F"/>
    <w:rsid w:val="00907919"/>
    <w:rsid w:val="0092633F"/>
    <w:rsid w:val="0098409E"/>
    <w:rsid w:val="009877E3"/>
    <w:rsid w:val="0099378B"/>
    <w:rsid w:val="00995801"/>
    <w:rsid w:val="00996D45"/>
    <w:rsid w:val="009C0F07"/>
    <w:rsid w:val="009C6A25"/>
    <w:rsid w:val="009D2207"/>
    <w:rsid w:val="009D243E"/>
    <w:rsid w:val="009D38F1"/>
    <w:rsid w:val="009E7406"/>
    <w:rsid w:val="009E78E1"/>
    <w:rsid w:val="009F1944"/>
    <w:rsid w:val="00A05306"/>
    <w:rsid w:val="00A06634"/>
    <w:rsid w:val="00A1473E"/>
    <w:rsid w:val="00A147D3"/>
    <w:rsid w:val="00A15376"/>
    <w:rsid w:val="00A17985"/>
    <w:rsid w:val="00A219E6"/>
    <w:rsid w:val="00A2737B"/>
    <w:rsid w:val="00A35178"/>
    <w:rsid w:val="00A44513"/>
    <w:rsid w:val="00A44C68"/>
    <w:rsid w:val="00A5088B"/>
    <w:rsid w:val="00A510CF"/>
    <w:rsid w:val="00A61CAF"/>
    <w:rsid w:val="00A648CE"/>
    <w:rsid w:val="00A64A83"/>
    <w:rsid w:val="00A94146"/>
    <w:rsid w:val="00A96402"/>
    <w:rsid w:val="00AB22F2"/>
    <w:rsid w:val="00AB48E9"/>
    <w:rsid w:val="00AE37F6"/>
    <w:rsid w:val="00B24AB2"/>
    <w:rsid w:val="00B26052"/>
    <w:rsid w:val="00B26CC4"/>
    <w:rsid w:val="00B42E3F"/>
    <w:rsid w:val="00B47C25"/>
    <w:rsid w:val="00B613FB"/>
    <w:rsid w:val="00B8458A"/>
    <w:rsid w:val="00BA4570"/>
    <w:rsid w:val="00BB7C19"/>
    <w:rsid w:val="00BD05C7"/>
    <w:rsid w:val="00BD172D"/>
    <w:rsid w:val="00BD67B3"/>
    <w:rsid w:val="00BE1C8F"/>
    <w:rsid w:val="00BE5153"/>
    <w:rsid w:val="00C174F8"/>
    <w:rsid w:val="00C273D8"/>
    <w:rsid w:val="00C30867"/>
    <w:rsid w:val="00C31849"/>
    <w:rsid w:val="00C64CC8"/>
    <w:rsid w:val="00C72224"/>
    <w:rsid w:val="00C73A81"/>
    <w:rsid w:val="00C73E21"/>
    <w:rsid w:val="00C80B48"/>
    <w:rsid w:val="00C80F64"/>
    <w:rsid w:val="00C84606"/>
    <w:rsid w:val="00C90B3D"/>
    <w:rsid w:val="00C91ED4"/>
    <w:rsid w:val="00CB1AB8"/>
    <w:rsid w:val="00CB7A0E"/>
    <w:rsid w:val="00CC5C3F"/>
    <w:rsid w:val="00CC6416"/>
    <w:rsid w:val="00CF2F82"/>
    <w:rsid w:val="00CF789B"/>
    <w:rsid w:val="00D07ED4"/>
    <w:rsid w:val="00D11756"/>
    <w:rsid w:val="00D340C1"/>
    <w:rsid w:val="00D53609"/>
    <w:rsid w:val="00D71DB6"/>
    <w:rsid w:val="00D854BE"/>
    <w:rsid w:val="00DB55D4"/>
    <w:rsid w:val="00DC5DB7"/>
    <w:rsid w:val="00DD0DEF"/>
    <w:rsid w:val="00DE4918"/>
    <w:rsid w:val="00E00753"/>
    <w:rsid w:val="00E00813"/>
    <w:rsid w:val="00E077E4"/>
    <w:rsid w:val="00E1229F"/>
    <w:rsid w:val="00E23444"/>
    <w:rsid w:val="00E25460"/>
    <w:rsid w:val="00E2624D"/>
    <w:rsid w:val="00E3429F"/>
    <w:rsid w:val="00E40161"/>
    <w:rsid w:val="00E42490"/>
    <w:rsid w:val="00E45423"/>
    <w:rsid w:val="00E515C7"/>
    <w:rsid w:val="00E54DEC"/>
    <w:rsid w:val="00E6335A"/>
    <w:rsid w:val="00E70225"/>
    <w:rsid w:val="00E7068D"/>
    <w:rsid w:val="00E7782A"/>
    <w:rsid w:val="00E81721"/>
    <w:rsid w:val="00E865E1"/>
    <w:rsid w:val="00E92CC3"/>
    <w:rsid w:val="00EB38B2"/>
    <w:rsid w:val="00EC15D4"/>
    <w:rsid w:val="00EC3767"/>
    <w:rsid w:val="00EC69E5"/>
    <w:rsid w:val="00EC6AFE"/>
    <w:rsid w:val="00EC7FC7"/>
    <w:rsid w:val="00EE4249"/>
    <w:rsid w:val="00EF1274"/>
    <w:rsid w:val="00EF5FC1"/>
    <w:rsid w:val="00F206DD"/>
    <w:rsid w:val="00F20DB1"/>
    <w:rsid w:val="00F23DC7"/>
    <w:rsid w:val="00F2576A"/>
    <w:rsid w:val="00F27A55"/>
    <w:rsid w:val="00F34C89"/>
    <w:rsid w:val="00F46A4D"/>
    <w:rsid w:val="00F5197C"/>
    <w:rsid w:val="00F5502A"/>
    <w:rsid w:val="00F56948"/>
    <w:rsid w:val="00FA18B2"/>
    <w:rsid w:val="00FA26F0"/>
    <w:rsid w:val="00FB6592"/>
    <w:rsid w:val="00FD0C5A"/>
    <w:rsid w:val="00FD1FA9"/>
    <w:rsid w:val="00FD336A"/>
    <w:rsid w:val="00FE790B"/>
    <w:rsid w:val="00FF4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5BB2462"/>
  <w15:chartTrackingRefBased/>
  <w15:docId w15:val="{79BAC6B6-EC3B-43A4-BB47-6261D6BDD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rPr>
      <w:color w:val="0066CC"/>
      <w:u w:val="single"/>
    </w:rPr>
  </w:style>
  <w:style w:type="character" w:customStyle="1" w:styleId="Bodytext2">
    <w:name w:val="Body text (2)_"/>
    <w:link w:val="Bodytext20"/>
    <w:rPr>
      <w:rFonts w:ascii="Times New Roman" w:hAnsi="Times New Roman" w:cs="Times New Roman"/>
      <w:sz w:val="21"/>
      <w:szCs w:val="21"/>
      <w:u w:val="none"/>
    </w:rPr>
  </w:style>
  <w:style w:type="character" w:customStyle="1" w:styleId="Bodytext3">
    <w:name w:val="Body text (3)_"/>
    <w:link w:val="Bodytext31"/>
    <w:rPr>
      <w:rFonts w:ascii="Times New Roman" w:hAnsi="Times New Roman" w:cs="Times New Roman"/>
      <w:b/>
      <w:bCs/>
      <w:spacing w:val="1"/>
      <w:sz w:val="25"/>
      <w:szCs w:val="25"/>
      <w:u w:val="none"/>
    </w:rPr>
  </w:style>
  <w:style w:type="character" w:customStyle="1" w:styleId="Bodytext4">
    <w:name w:val="Body text (4)_"/>
    <w:link w:val="Bodytext40"/>
    <w:rPr>
      <w:rFonts w:ascii="Times New Roman" w:hAnsi="Times New Roman" w:cs="Times New Roman"/>
      <w:i/>
      <w:iCs/>
      <w:spacing w:val="-3"/>
      <w:sz w:val="25"/>
      <w:szCs w:val="25"/>
      <w:u w:val="none"/>
    </w:rPr>
  </w:style>
  <w:style w:type="character" w:customStyle="1" w:styleId="Bodytext4NotItalic">
    <w:name w:val="Body text (4) + Not Italic"/>
    <w:aliases w:val="Spacing 0 pt"/>
    <w:rPr>
      <w:rFonts w:ascii="Times New Roman" w:hAnsi="Times New Roman" w:cs="Times New Roman"/>
      <w:i/>
      <w:iCs/>
      <w:spacing w:val="0"/>
      <w:sz w:val="25"/>
      <w:szCs w:val="25"/>
      <w:u w:val="none"/>
    </w:rPr>
  </w:style>
  <w:style w:type="character" w:customStyle="1" w:styleId="Bodytext">
    <w:name w:val="Body text_"/>
    <w:link w:val="Bodytext1"/>
    <w:rPr>
      <w:rFonts w:ascii="Times New Roman" w:hAnsi="Times New Roman" w:cs="Times New Roman"/>
      <w:sz w:val="25"/>
      <w:szCs w:val="25"/>
      <w:u w:val="none"/>
    </w:rPr>
  </w:style>
  <w:style w:type="character" w:customStyle="1" w:styleId="Heading11">
    <w:name w:val="Heading #11_"/>
    <w:link w:val="Heading111"/>
    <w:rPr>
      <w:rFonts w:ascii="Times New Roman" w:hAnsi="Times New Roman" w:cs="Times New Roman"/>
      <w:sz w:val="25"/>
      <w:szCs w:val="25"/>
      <w:u w:val="none"/>
    </w:rPr>
  </w:style>
  <w:style w:type="character" w:customStyle="1" w:styleId="Heading9">
    <w:name w:val="Heading #9_"/>
    <w:link w:val="Heading90"/>
    <w:rPr>
      <w:rFonts w:ascii="Times New Roman" w:hAnsi="Times New Roman" w:cs="Times New Roman"/>
      <w:sz w:val="25"/>
      <w:szCs w:val="25"/>
      <w:u w:val="none"/>
    </w:rPr>
  </w:style>
  <w:style w:type="character" w:customStyle="1" w:styleId="Bodytext35pt">
    <w:name w:val="Body text (3) + 5 pt"/>
    <w:aliases w:val="Not Bold,Spacing 0 pt74"/>
    <w:rPr>
      <w:rFonts w:ascii="Times New Roman" w:hAnsi="Times New Roman" w:cs="Times New Roman"/>
      <w:b/>
      <w:bCs/>
      <w:spacing w:val="0"/>
      <w:sz w:val="10"/>
      <w:szCs w:val="10"/>
      <w:u w:val="none"/>
    </w:rPr>
  </w:style>
  <w:style w:type="character" w:customStyle="1" w:styleId="Headerorfooter2">
    <w:name w:val="Header or footer (2)_"/>
    <w:link w:val="Headerorfooter20"/>
    <w:rPr>
      <w:rFonts w:ascii="Times New Roman" w:hAnsi="Times New Roman" w:cs="Times New Roman"/>
      <w:noProof/>
      <w:sz w:val="18"/>
      <w:szCs w:val="18"/>
      <w:u w:val="none"/>
    </w:rPr>
  </w:style>
  <w:style w:type="character" w:customStyle="1" w:styleId="Bodytext311pt">
    <w:name w:val="Body text (3) + 11 pt"/>
    <w:aliases w:val="Italic,Spacing 0 pt73"/>
    <w:rPr>
      <w:rFonts w:ascii="Times New Roman" w:hAnsi="Times New Roman" w:cs="Times New Roman"/>
      <w:b/>
      <w:bCs/>
      <w:i/>
      <w:iCs/>
      <w:spacing w:val="-2"/>
      <w:sz w:val="22"/>
      <w:szCs w:val="22"/>
      <w:u w:val="none"/>
    </w:rPr>
  </w:style>
  <w:style w:type="character" w:customStyle="1" w:styleId="Bodytext5">
    <w:name w:val="Body text (5)_"/>
    <w:link w:val="Bodytext51"/>
    <w:rPr>
      <w:rFonts w:ascii="Times New Roman" w:hAnsi="Times New Roman" w:cs="Times New Roman"/>
      <w:sz w:val="21"/>
      <w:szCs w:val="21"/>
      <w:u w:val="none"/>
    </w:rPr>
  </w:style>
  <w:style w:type="character" w:customStyle="1" w:styleId="Bodytext50">
    <w:name w:val="Body text (5)"/>
    <w:basedOn w:val="Bodytext5"/>
    <w:rPr>
      <w:rFonts w:ascii="Times New Roman" w:hAnsi="Times New Roman" w:cs="Times New Roman"/>
      <w:sz w:val="21"/>
      <w:szCs w:val="21"/>
      <w:u w:val="none"/>
    </w:rPr>
  </w:style>
  <w:style w:type="character" w:customStyle="1" w:styleId="Headerorfooter">
    <w:name w:val="Header or footer_"/>
    <w:link w:val="Headerorfooter1"/>
    <w:rPr>
      <w:rFonts w:ascii="Times New Roman" w:hAnsi="Times New Roman" w:cs="Times New Roman"/>
      <w:spacing w:val="1"/>
      <w:sz w:val="15"/>
      <w:szCs w:val="15"/>
      <w:u w:val="none"/>
    </w:rPr>
  </w:style>
  <w:style w:type="character" w:customStyle="1" w:styleId="Headerorfooter9pt">
    <w:name w:val="Header or footer + 9 pt"/>
    <w:aliases w:val="Spacing 0 pt72"/>
    <w:rPr>
      <w:rFonts w:ascii="Times New Roman" w:hAnsi="Times New Roman" w:cs="Times New Roman"/>
      <w:spacing w:val="1"/>
      <w:sz w:val="18"/>
      <w:szCs w:val="18"/>
      <w:u w:val="none"/>
    </w:rPr>
  </w:style>
  <w:style w:type="character" w:customStyle="1" w:styleId="Bodytext2Italic">
    <w:name w:val="Body text (2) + Italic"/>
    <w:aliases w:val="Spacing 0 pt71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Bodytext6">
    <w:name w:val="Body text (6)_"/>
    <w:link w:val="Bodytext60"/>
    <w:rPr>
      <w:rFonts w:ascii="Times New Roman" w:hAnsi="Times New Roman" w:cs="Times New Roman"/>
      <w:i/>
      <w:iCs/>
      <w:spacing w:val="-3"/>
      <w:sz w:val="20"/>
      <w:szCs w:val="20"/>
      <w:u w:val="none"/>
    </w:rPr>
  </w:style>
  <w:style w:type="character" w:customStyle="1" w:styleId="Bodytext6105pt">
    <w:name w:val="Body text (6) + 10.5 pt"/>
    <w:aliases w:val="Spacing 0 pt70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Bodytext7">
    <w:name w:val="Body text (7)_"/>
    <w:link w:val="Bodytext70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Heading7">
    <w:name w:val="Heading #7_"/>
    <w:link w:val="Heading70"/>
    <w:rPr>
      <w:rFonts w:ascii="Times New Roman" w:hAnsi="Times New Roman" w:cs="Times New Roman"/>
      <w:spacing w:val="12"/>
      <w:sz w:val="31"/>
      <w:szCs w:val="31"/>
      <w:u w:val="none"/>
    </w:rPr>
  </w:style>
  <w:style w:type="character" w:customStyle="1" w:styleId="Bodytext8">
    <w:name w:val="Body text (8)_"/>
    <w:link w:val="Bodytext80"/>
    <w:rPr>
      <w:rFonts w:ascii="Times New Roman" w:hAnsi="Times New Roman" w:cs="Times New Roman"/>
      <w:spacing w:val="14"/>
      <w:sz w:val="11"/>
      <w:szCs w:val="11"/>
      <w:u w:val="none"/>
    </w:rPr>
  </w:style>
  <w:style w:type="character" w:customStyle="1" w:styleId="Bodytext8Italic">
    <w:name w:val="Body text (8) + Italic"/>
    <w:aliases w:val="Spacing 0 pt69"/>
    <w:rPr>
      <w:rFonts w:ascii="Times New Roman" w:hAnsi="Times New Roman" w:cs="Times New Roman"/>
      <w:i/>
      <w:iCs/>
      <w:noProof/>
      <w:spacing w:val="-17"/>
      <w:sz w:val="11"/>
      <w:szCs w:val="11"/>
      <w:u w:val="none"/>
    </w:rPr>
  </w:style>
  <w:style w:type="character" w:customStyle="1" w:styleId="Heading11Italic">
    <w:name w:val="Heading #11 + Italic"/>
    <w:aliases w:val="Spacing 0 pt68"/>
    <w:rPr>
      <w:rFonts w:ascii="Times New Roman" w:hAnsi="Times New Roman" w:cs="Times New Roman"/>
      <w:i/>
      <w:iCs/>
      <w:spacing w:val="-3"/>
      <w:sz w:val="25"/>
      <w:szCs w:val="25"/>
      <w:u w:val="none"/>
    </w:rPr>
  </w:style>
  <w:style w:type="character" w:customStyle="1" w:styleId="BodytextItalic">
    <w:name w:val="Body text + Italic"/>
    <w:aliases w:val="Spacing 0 pt67"/>
    <w:rPr>
      <w:rFonts w:ascii="Times New Roman" w:hAnsi="Times New Roman" w:cs="Times New Roman"/>
      <w:i/>
      <w:iCs/>
      <w:spacing w:val="-3"/>
      <w:sz w:val="25"/>
      <w:szCs w:val="25"/>
      <w:u w:val="none"/>
    </w:rPr>
  </w:style>
  <w:style w:type="character" w:customStyle="1" w:styleId="Bodytext105pt">
    <w:name w:val="Body text + 10.5 pt"/>
    <w:aliases w:val="Italic15,Spacing 0 pt66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Tablecaption">
    <w:name w:val="Table caption_"/>
    <w:link w:val="Tablecaption0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TablecaptionNotItalic">
    <w:name w:val="Table caption + Not Italic"/>
    <w:aliases w:val="Spacing 0 pt65"/>
    <w:rPr>
      <w:rFonts w:ascii="Times New Roman" w:hAnsi="Times New Roman" w:cs="Times New Roman"/>
      <w:i/>
      <w:iCs/>
      <w:spacing w:val="0"/>
      <w:sz w:val="21"/>
      <w:szCs w:val="21"/>
      <w:u w:val="none"/>
    </w:rPr>
  </w:style>
  <w:style w:type="character" w:customStyle="1" w:styleId="Bodytext105pt5">
    <w:name w:val="Body text + 10.5 pt5"/>
    <w:rPr>
      <w:rFonts w:ascii="Times New Roman" w:hAnsi="Times New Roman" w:cs="Times New Roman"/>
      <w:sz w:val="21"/>
      <w:szCs w:val="21"/>
      <w:u w:val="none"/>
    </w:rPr>
  </w:style>
  <w:style w:type="character" w:customStyle="1" w:styleId="Bodytext75pt">
    <w:name w:val="Body text + 7.5 pt"/>
    <w:aliases w:val="Italic14,Spacing 0 pt64"/>
    <w:rPr>
      <w:rFonts w:ascii="Times New Roman" w:hAnsi="Times New Roman" w:cs="Times New Roman"/>
      <w:i/>
      <w:iCs/>
      <w:spacing w:val="-4"/>
      <w:sz w:val="15"/>
      <w:szCs w:val="15"/>
      <w:u w:val="none"/>
    </w:rPr>
  </w:style>
  <w:style w:type="character" w:customStyle="1" w:styleId="Heading92">
    <w:name w:val="Heading #9 (2)_"/>
    <w:link w:val="Heading920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Heading11105pt">
    <w:name w:val="Heading #11 + 10.5 pt"/>
    <w:aliases w:val="Italic13,Spacing 0 pt63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Bodytext7125pt">
    <w:name w:val="Body text (7) + 12.5 pt"/>
    <w:aliases w:val="Not Italic,Spacing 0 pt62"/>
    <w:rPr>
      <w:rFonts w:ascii="Times New Roman" w:hAnsi="Times New Roman" w:cs="Times New Roman"/>
      <w:i/>
      <w:iCs/>
      <w:spacing w:val="0"/>
      <w:sz w:val="25"/>
      <w:szCs w:val="25"/>
      <w:u w:val="none"/>
    </w:rPr>
  </w:style>
  <w:style w:type="character" w:customStyle="1" w:styleId="Bodytext10pt">
    <w:name w:val="Body text + 10 pt"/>
    <w:aliases w:val="Italic12,Spacing 0 pt61"/>
    <w:rPr>
      <w:rFonts w:ascii="Times New Roman" w:hAnsi="Times New Roman" w:cs="Times New Roman"/>
      <w:i/>
      <w:iCs/>
      <w:spacing w:val="-11"/>
      <w:sz w:val="20"/>
      <w:szCs w:val="20"/>
      <w:u w:val="none"/>
    </w:rPr>
  </w:style>
  <w:style w:type="character" w:customStyle="1" w:styleId="Bodytext7125pt2">
    <w:name w:val="Body text (7) + 12.5 pt2"/>
    <w:aliases w:val="Bold,Not Italic5,Spacing 0 pt60"/>
    <w:rPr>
      <w:rFonts w:ascii="Times New Roman" w:hAnsi="Times New Roman" w:cs="Times New Roman"/>
      <w:b/>
      <w:bCs/>
      <w:i/>
      <w:iCs/>
      <w:spacing w:val="1"/>
      <w:sz w:val="25"/>
      <w:szCs w:val="25"/>
      <w:u w:val="none"/>
    </w:rPr>
  </w:style>
  <w:style w:type="character" w:customStyle="1" w:styleId="Bodytext9">
    <w:name w:val="Body text (9)_"/>
    <w:link w:val="Bodytext91"/>
    <w:rPr>
      <w:rFonts w:ascii="Times New Roman" w:hAnsi="Times New Roman" w:cs="Times New Roman"/>
      <w:i/>
      <w:iCs/>
      <w:spacing w:val="-4"/>
      <w:sz w:val="15"/>
      <w:szCs w:val="15"/>
      <w:u w:val="none"/>
    </w:rPr>
  </w:style>
  <w:style w:type="character" w:customStyle="1" w:styleId="Bodytext9NotItalic">
    <w:name w:val="Body text (9) + Not Italic"/>
    <w:aliases w:val="Spacing 0 pt59"/>
    <w:rPr>
      <w:rFonts w:ascii="Times New Roman" w:hAnsi="Times New Roman" w:cs="Times New Roman"/>
      <w:i/>
      <w:iCs/>
      <w:spacing w:val="1"/>
      <w:sz w:val="15"/>
      <w:szCs w:val="15"/>
      <w:u w:val="single"/>
    </w:rPr>
  </w:style>
  <w:style w:type="character" w:customStyle="1" w:styleId="Bodytext90">
    <w:name w:val="Body text (9)"/>
    <w:rPr>
      <w:rFonts w:ascii="Times New Roman" w:hAnsi="Times New Roman" w:cs="Times New Roman"/>
      <w:i/>
      <w:iCs/>
      <w:spacing w:val="-4"/>
      <w:sz w:val="15"/>
      <w:szCs w:val="15"/>
      <w:u w:val="single"/>
    </w:rPr>
  </w:style>
  <w:style w:type="character" w:customStyle="1" w:styleId="Bodytext9NotItalic1">
    <w:name w:val="Body text (9) + Not Italic1"/>
    <w:aliases w:val="Spacing 0 pt58"/>
    <w:rPr>
      <w:rFonts w:ascii="Times New Roman" w:hAnsi="Times New Roman" w:cs="Times New Roman"/>
      <w:i/>
      <w:iCs/>
      <w:spacing w:val="1"/>
      <w:sz w:val="15"/>
      <w:szCs w:val="15"/>
      <w:u w:val="none"/>
    </w:rPr>
  </w:style>
  <w:style w:type="character" w:customStyle="1" w:styleId="Bodytext10">
    <w:name w:val="Body text (10)_"/>
    <w:link w:val="Bodytext101"/>
    <w:rPr>
      <w:rFonts w:ascii="Times New Roman" w:hAnsi="Times New Roman" w:cs="Times New Roman"/>
      <w:spacing w:val="1"/>
      <w:sz w:val="15"/>
      <w:szCs w:val="15"/>
      <w:u w:val="none"/>
    </w:rPr>
  </w:style>
  <w:style w:type="character" w:customStyle="1" w:styleId="Heading1">
    <w:name w:val="Heading #1_"/>
    <w:link w:val="Heading10"/>
    <w:rPr>
      <w:rFonts w:ascii="Times New Roman" w:hAnsi="Times New Roman" w:cs="Times New Roman"/>
      <w:sz w:val="25"/>
      <w:szCs w:val="25"/>
      <w:u w:val="none"/>
    </w:rPr>
  </w:style>
  <w:style w:type="character" w:customStyle="1" w:styleId="Heading4">
    <w:name w:val="Heading #4_"/>
    <w:link w:val="Heading40"/>
    <w:rPr>
      <w:rFonts w:ascii="Times New Roman" w:hAnsi="Times New Roman" w:cs="Times New Roman"/>
      <w:sz w:val="25"/>
      <w:szCs w:val="25"/>
      <w:u w:val="none"/>
    </w:rPr>
  </w:style>
  <w:style w:type="character" w:customStyle="1" w:styleId="Heading4Italic">
    <w:name w:val="Heading #4 + Italic"/>
    <w:aliases w:val="Spacing 0 pt57"/>
    <w:rPr>
      <w:rFonts w:ascii="Times New Roman" w:hAnsi="Times New Roman" w:cs="Times New Roman"/>
      <w:i/>
      <w:iCs/>
      <w:spacing w:val="-3"/>
      <w:sz w:val="25"/>
      <w:szCs w:val="25"/>
      <w:u w:val="none"/>
    </w:rPr>
  </w:style>
  <w:style w:type="character" w:customStyle="1" w:styleId="Bodytext11">
    <w:name w:val="Body text (11)_"/>
    <w:link w:val="Bodytext110"/>
    <w:rPr>
      <w:rFonts w:ascii="Times New Roman" w:hAnsi="Times New Roman" w:cs="Times New Roman"/>
      <w:spacing w:val="-4"/>
      <w:u w:val="none"/>
    </w:rPr>
  </w:style>
  <w:style w:type="character" w:customStyle="1" w:styleId="Bodytext155pt">
    <w:name w:val="Body text + 15.5 pt"/>
    <w:aliases w:val="Small Caps,Spacing 0 pt56"/>
    <w:rPr>
      <w:rFonts w:ascii="Times New Roman" w:hAnsi="Times New Roman" w:cs="Times New Roman"/>
      <w:smallCaps/>
      <w:spacing w:val="12"/>
      <w:sz w:val="31"/>
      <w:szCs w:val="31"/>
      <w:u w:val="none"/>
    </w:rPr>
  </w:style>
  <w:style w:type="character" w:customStyle="1" w:styleId="Bodytext0">
    <w:name w:val="Body text"/>
    <w:basedOn w:val="Bodytext"/>
    <w:rPr>
      <w:rFonts w:ascii="Times New Roman" w:hAnsi="Times New Roman" w:cs="Times New Roman"/>
      <w:sz w:val="25"/>
      <w:szCs w:val="25"/>
      <w:u w:val="none"/>
    </w:rPr>
  </w:style>
  <w:style w:type="character" w:customStyle="1" w:styleId="Heading115pt">
    <w:name w:val="Heading #11 + 5 pt"/>
    <w:rPr>
      <w:rFonts w:ascii="Times New Roman" w:hAnsi="Times New Roman" w:cs="Times New Roman"/>
      <w:sz w:val="10"/>
      <w:szCs w:val="10"/>
      <w:u w:val="none"/>
    </w:rPr>
  </w:style>
  <w:style w:type="character" w:customStyle="1" w:styleId="Bodytext3SmallCaps">
    <w:name w:val="Body text (3) + Small Caps"/>
    <w:rPr>
      <w:rFonts w:ascii="Times New Roman" w:hAnsi="Times New Roman" w:cs="Times New Roman"/>
      <w:b/>
      <w:bCs/>
      <w:smallCaps/>
      <w:spacing w:val="1"/>
      <w:sz w:val="25"/>
      <w:szCs w:val="25"/>
      <w:u w:val="none"/>
    </w:rPr>
  </w:style>
  <w:style w:type="character" w:customStyle="1" w:styleId="Bodytext105pt4">
    <w:name w:val="Body text + 10.5 pt4"/>
    <w:aliases w:val="Italic11,Spacing 0 pt55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BodytextImpact">
    <w:name w:val="Body text + Impact"/>
    <w:aliases w:val="5 pt,Italic10"/>
    <w:rPr>
      <w:rFonts w:ascii="Impact" w:hAnsi="Impact" w:cs="Impact"/>
      <w:i/>
      <w:iCs/>
      <w:noProof/>
      <w:sz w:val="10"/>
      <w:szCs w:val="10"/>
      <w:u w:val="none"/>
    </w:rPr>
  </w:style>
  <w:style w:type="character" w:customStyle="1" w:styleId="Bodytext65pt">
    <w:name w:val="Body text + 6.5 pt"/>
    <w:aliases w:val="Spacing 0 pt54"/>
    <w:rPr>
      <w:rFonts w:ascii="Times New Roman" w:hAnsi="Times New Roman" w:cs="Times New Roman"/>
      <w:spacing w:val="3"/>
      <w:sz w:val="13"/>
      <w:szCs w:val="13"/>
      <w:u w:val="none"/>
    </w:rPr>
  </w:style>
  <w:style w:type="character" w:customStyle="1" w:styleId="Bodytext7NotItalic">
    <w:name w:val="Body text (7) + Not Italic"/>
    <w:aliases w:val="Spacing 0 pt53"/>
    <w:rPr>
      <w:rFonts w:ascii="Times New Roman" w:hAnsi="Times New Roman" w:cs="Times New Roman"/>
      <w:i/>
      <w:iCs/>
      <w:spacing w:val="0"/>
      <w:sz w:val="21"/>
      <w:szCs w:val="21"/>
      <w:u w:val="none"/>
    </w:rPr>
  </w:style>
  <w:style w:type="character" w:customStyle="1" w:styleId="Heading112">
    <w:name w:val="Heading #11 (2)_"/>
    <w:link w:val="Heading1120"/>
    <w:rPr>
      <w:rFonts w:ascii="Times New Roman" w:hAnsi="Times New Roman" w:cs="Times New Roman"/>
      <w:i/>
      <w:iCs/>
      <w:spacing w:val="-3"/>
      <w:sz w:val="25"/>
      <w:szCs w:val="25"/>
      <w:u w:val="none"/>
    </w:rPr>
  </w:style>
  <w:style w:type="character" w:customStyle="1" w:styleId="Heading112NotItalic">
    <w:name w:val="Heading #11 (2) + Not Italic"/>
    <w:aliases w:val="Spacing 0 pt52"/>
    <w:rPr>
      <w:rFonts w:ascii="Times New Roman" w:hAnsi="Times New Roman" w:cs="Times New Roman"/>
      <w:i/>
      <w:iCs/>
      <w:spacing w:val="0"/>
      <w:sz w:val="25"/>
      <w:szCs w:val="25"/>
      <w:u w:val="none"/>
    </w:rPr>
  </w:style>
  <w:style w:type="character" w:customStyle="1" w:styleId="Heading113">
    <w:name w:val="Heading #11 (3)_"/>
    <w:link w:val="Heading1130"/>
    <w:rPr>
      <w:rFonts w:ascii="Times New Roman" w:hAnsi="Times New Roman" w:cs="Times New Roman"/>
      <w:b/>
      <w:bCs/>
      <w:spacing w:val="1"/>
      <w:sz w:val="25"/>
      <w:szCs w:val="25"/>
      <w:u w:val="none"/>
    </w:rPr>
  </w:style>
  <w:style w:type="character" w:customStyle="1" w:styleId="Heading113105pt">
    <w:name w:val="Heading #11 (3) + 10.5 pt"/>
    <w:aliases w:val="Not Bold8,Italic9,Spacing 0 pt51"/>
    <w:rPr>
      <w:rFonts w:ascii="Times New Roman" w:hAnsi="Times New Roman" w:cs="Times New Roman"/>
      <w:b/>
      <w:bCs/>
      <w:i/>
      <w:iCs/>
      <w:spacing w:val="-2"/>
      <w:sz w:val="21"/>
      <w:szCs w:val="21"/>
      <w:u w:val="none"/>
    </w:rPr>
  </w:style>
  <w:style w:type="character" w:customStyle="1" w:styleId="Heading113105pt1">
    <w:name w:val="Heading #11 (3) + 10.5 pt1"/>
    <w:aliases w:val="Not Bold7,Spacing 0 pt50"/>
    <w:rPr>
      <w:rFonts w:ascii="Times New Roman" w:hAnsi="Times New Roman" w:cs="Times New Roman"/>
      <w:b/>
      <w:bCs/>
      <w:noProof/>
      <w:spacing w:val="0"/>
      <w:sz w:val="21"/>
      <w:szCs w:val="21"/>
      <w:u w:val="none"/>
    </w:rPr>
  </w:style>
  <w:style w:type="character" w:customStyle="1" w:styleId="Bodytext6Spacing0pt">
    <w:name w:val="Body text (6) + Spacing 0 pt"/>
    <w:rPr>
      <w:rFonts w:ascii="Times New Roman" w:hAnsi="Times New Roman" w:cs="Times New Roman"/>
      <w:i/>
      <w:iCs/>
      <w:noProof/>
      <w:spacing w:val="0"/>
      <w:sz w:val="20"/>
      <w:szCs w:val="20"/>
      <w:u w:val="none"/>
    </w:rPr>
  </w:style>
  <w:style w:type="character" w:customStyle="1" w:styleId="Bodytext6NotItalic">
    <w:name w:val="Body text (6) + Not Italic"/>
    <w:basedOn w:val="Bodytext6"/>
    <w:rPr>
      <w:rFonts w:ascii="Times New Roman" w:hAnsi="Times New Roman" w:cs="Times New Roman"/>
      <w:i/>
      <w:iCs/>
      <w:spacing w:val="-3"/>
      <w:sz w:val="20"/>
      <w:szCs w:val="20"/>
      <w:u w:val="none"/>
    </w:rPr>
  </w:style>
  <w:style w:type="character" w:customStyle="1" w:styleId="Bodytext6125pt">
    <w:name w:val="Body text (6) + 12.5 pt"/>
    <w:aliases w:val="Bold5,Not Italic4,Spacing 0 pt49"/>
    <w:rPr>
      <w:rFonts w:ascii="Times New Roman" w:hAnsi="Times New Roman" w:cs="Times New Roman"/>
      <w:b/>
      <w:bCs/>
      <w:i/>
      <w:iCs/>
      <w:spacing w:val="1"/>
      <w:sz w:val="25"/>
      <w:szCs w:val="25"/>
      <w:u w:val="none"/>
    </w:rPr>
  </w:style>
  <w:style w:type="character" w:customStyle="1" w:styleId="Tableofcontents">
    <w:name w:val="Table of contents_"/>
    <w:link w:val="Tableofcontents0"/>
    <w:rPr>
      <w:rFonts w:ascii="Times New Roman" w:hAnsi="Times New Roman" w:cs="Times New Roman"/>
      <w:sz w:val="25"/>
      <w:szCs w:val="25"/>
      <w:u w:val="none"/>
    </w:rPr>
  </w:style>
  <w:style w:type="character" w:customStyle="1" w:styleId="Heading100">
    <w:name w:val="Heading #10_"/>
    <w:link w:val="Heading101"/>
    <w:rPr>
      <w:rFonts w:ascii="Times New Roman" w:hAnsi="Times New Roman" w:cs="Times New Roman"/>
      <w:b/>
      <w:bCs/>
      <w:spacing w:val="1"/>
      <w:sz w:val="25"/>
      <w:szCs w:val="25"/>
      <w:u w:val="none"/>
    </w:rPr>
  </w:style>
  <w:style w:type="character" w:customStyle="1" w:styleId="Bodytext7NotItalic2">
    <w:name w:val="Body text (7) + Not Italic2"/>
    <w:aliases w:val="Spacing 0 pt48"/>
    <w:rPr>
      <w:rFonts w:ascii="Times New Roman" w:hAnsi="Times New Roman" w:cs="Times New Roman"/>
      <w:i/>
      <w:iCs/>
      <w:spacing w:val="0"/>
      <w:sz w:val="21"/>
      <w:szCs w:val="21"/>
      <w:u w:val="single"/>
    </w:rPr>
  </w:style>
  <w:style w:type="character" w:customStyle="1" w:styleId="Bodytext7NotItalic1">
    <w:name w:val="Body text (7) + Not Italic1"/>
    <w:aliases w:val="Spacing 0 pt47"/>
    <w:rPr>
      <w:rFonts w:ascii="Times New Roman" w:hAnsi="Times New Roman" w:cs="Times New Roman"/>
      <w:i/>
      <w:iCs/>
      <w:spacing w:val="0"/>
      <w:sz w:val="21"/>
      <w:szCs w:val="21"/>
      <w:u w:val="single"/>
    </w:rPr>
  </w:style>
  <w:style w:type="character" w:customStyle="1" w:styleId="Heading82">
    <w:name w:val="Heading #8 (2)_"/>
    <w:link w:val="Heading820"/>
    <w:rPr>
      <w:rFonts w:ascii="Times New Roman" w:hAnsi="Times New Roman" w:cs="Times New Roman"/>
      <w:b/>
      <w:bCs/>
      <w:spacing w:val="14"/>
      <w:sz w:val="30"/>
      <w:szCs w:val="30"/>
      <w:u w:val="none"/>
    </w:rPr>
  </w:style>
  <w:style w:type="character" w:customStyle="1" w:styleId="Heading82Consolas">
    <w:name w:val="Heading #8 (2) + Consolas"/>
    <w:aliases w:val="15.5 pt,Italic8,Spacing 0 pt46"/>
    <w:rPr>
      <w:rFonts w:ascii="Consolas" w:hAnsi="Consolas" w:cs="Consolas"/>
      <w:b/>
      <w:bCs/>
      <w:i/>
      <w:iCs/>
      <w:noProof/>
      <w:spacing w:val="0"/>
      <w:sz w:val="31"/>
      <w:szCs w:val="31"/>
      <w:u w:val="none"/>
    </w:rPr>
  </w:style>
  <w:style w:type="character" w:customStyle="1" w:styleId="Bodytext12">
    <w:name w:val="Body text (12)_"/>
    <w:link w:val="Bodytext120"/>
    <w:rPr>
      <w:rFonts w:ascii="Times New Roman" w:hAnsi="Times New Roman" w:cs="Times New Roman"/>
      <w:b/>
      <w:bCs/>
      <w:i/>
      <w:iCs/>
      <w:sz w:val="22"/>
      <w:szCs w:val="22"/>
      <w:u w:val="none"/>
    </w:rPr>
  </w:style>
  <w:style w:type="character" w:customStyle="1" w:styleId="Bodytext12125pt">
    <w:name w:val="Body text (12) + 12.5 pt"/>
    <w:aliases w:val="Not Bold6,Not Italic3,Spacing 0 pt45"/>
    <w:rPr>
      <w:rFonts w:ascii="Times New Roman" w:hAnsi="Times New Roman" w:cs="Times New Roman"/>
      <w:b/>
      <w:bCs/>
      <w:i/>
      <w:iCs/>
      <w:spacing w:val="0"/>
      <w:sz w:val="25"/>
      <w:szCs w:val="25"/>
      <w:u w:val="none"/>
    </w:rPr>
  </w:style>
  <w:style w:type="character" w:customStyle="1" w:styleId="Bodytext12125pt1">
    <w:name w:val="Body text (12) + 12.5 pt1"/>
    <w:aliases w:val="Not Bold5,Spacing 0 pt44"/>
    <w:rPr>
      <w:rFonts w:ascii="Times New Roman" w:hAnsi="Times New Roman" w:cs="Times New Roman"/>
      <w:b/>
      <w:bCs/>
      <w:i/>
      <w:iCs/>
      <w:spacing w:val="-3"/>
      <w:sz w:val="25"/>
      <w:szCs w:val="25"/>
      <w:u w:val="none"/>
    </w:rPr>
  </w:style>
  <w:style w:type="character" w:customStyle="1" w:styleId="Heading8">
    <w:name w:val="Heading #8_"/>
    <w:link w:val="Heading80"/>
    <w:rPr>
      <w:rFonts w:ascii="Times New Roman" w:hAnsi="Times New Roman" w:cs="Times New Roman"/>
      <w:b/>
      <w:bCs/>
      <w:spacing w:val="1"/>
      <w:sz w:val="25"/>
      <w:szCs w:val="25"/>
      <w:u w:val="none"/>
    </w:rPr>
  </w:style>
  <w:style w:type="character" w:customStyle="1" w:styleId="Heading811pt">
    <w:name w:val="Heading #8 + 11 pt"/>
    <w:aliases w:val="Italic7,Spacing 0 pt43"/>
    <w:rPr>
      <w:rFonts w:ascii="Times New Roman" w:hAnsi="Times New Roman" w:cs="Times New Roman"/>
      <w:b/>
      <w:bCs/>
      <w:i/>
      <w:iCs/>
      <w:spacing w:val="-2"/>
      <w:sz w:val="22"/>
      <w:szCs w:val="22"/>
      <w:u w:val="none"/>
    </w:rPr>
  </w:style>
  <w:style w:type="character" w:customStyle="1" w:styleId="Bodytext105pt3">
    <w:name w:val="Body text + 10.5 pt3"/>
    <w:rPr>
      <w:rFonts w:ascii="Times New Roman" w:hAnsi="Times New Roman" w:cs="Times New Roman"/>
      <w:sz w:val="21"/>
      <w:szCs w:val="21"/>
      <w:u w:val="none"/>
    </w:rPr>
  </w:style>
  <w:style w:type="character" w:customStyle="1" w:styleId="Bodytext3105pt">
    <w:name w:val="Body text (3) + 10.5 pt"/>
    <w:aliases w:val="Not Bold4,Spacing 0 pt42"/>
    <w:rPr>
      <w:rFonts w:ascii="Times New Roman" w:hAnsi="Times New Roman" w:cs="Times New Roman"/>
      <w:b/>
      <w:bCs/>
      <w:spacing w:val="0"/>
      <w:sz w:val="21"/>
      <w:szCs w:val="21"/>
      <w:u w:val="none"/>
    </w:rPr>
  </w:style>
  <w:style w:type="character" w:customStyle="1" w:styleId="Bodytext3105pt1">
    <w:name w:val="Body text (3) + 10.5 pt1"/>
    <w:aliases w:val="Not Bold3,Italic6,Spacing 0 pt41"/>
    <w:rPr>
      <w:rFonts w:ascii="Times New Roman" w:hAnsi="Times New Roman" w:cs="Times New Roman"/>
      <w:b/>
      <w:bCs/>
      <w:i/>
      <w:iCs/>
      <w:spacing w:val="-2"/>
      <w:sz w:val="21"/>
      <w:szCs w:val="21"/>
      <w:u w:val="none"/>
    </w:rPr>
  </w:style>
  <w:style w:type="character" w:customStyle="1" w:styleId="Bodytext7Spacing-1pt">
    <w:name w:val="Body text (7) + Spacing -1 pt"/>
    <w:rPr>
      <w:rFonts w:ascii="Times New Roman" w:hAnsi="Times New Roman" w:cs="Times New Roman"/>
      <w:i/>
      <w:iCs/>
      <w:spacing w:val="-24"/>
      <w:sz w:val="21"/>
      <w:szCs w:val="21"/>
      <w:u w:val="none"/>
    </w:rPr>
  </w:style>
  <w:style w:type="character" w:customStyle="1" w:styleId="Bodytext100">
    <w:name w:val="Body text (10)"/>
    <w:rPr>
      <w:rFonts w:ascii="Times New Roman" w:hAnsi="Times New Roman" w:cs="Times New Roman"/>
      <w:spacing w:val="1"/>
      <w:sz w:val="15"/>
      <w:szCs w:val="15"/>
      <w:u w:val="single"/>
    </w:rPr>
  </w:style>
  <w:style w:type="character" w:customStyle="1" w:styleId="Bodytext10Italic">
    <w:name w:val="Body text (10) + Italic"/>
    <w:aliases w:val="Spacing 0 pt40"/>
    <w:rPr>
      <w:rFonts w:ascii="Times New Roman" w:hAnsi="Times New Roman" w:cs="Times New Roman"/>
      <w:i/>
      <w:iCs/>
      <w:spacing w:val="-4"/>
      <w:sz w:val="15"/>
      <w:szCs w:val="15"/>
      <w:u w:val="single"/>
    </w:rPr>
  </w:style>
  <w:style w:type="character" w:customStyle="1" w:styleId="Bodytext10Italic1">
    <w:name w:val="Body text (10) + Italic1"/>
    <w:aliases w:val="Spacing 0 pt39"/>
    <w:rPr>
      <w:rFonts w:ascii="Times New Roman" w:hAnsi="Times New Roman" w:cs="Times New Roman"/>
      <w:i/>
      <w:iCs/>
      <w:spacing w:val="-4"/>
      <w:sz w:val="15"/>
      <w:szCs w:val="15"/>
      <w:u w:val="none"/>
    </w:rPr>
  </w:style>
  <w:style w:type="character" w:customStyle="1" w:styleId="Bodytext13pt">
    <w:name w:val="Body text + 13 pt"/>
    <w:aliases w:val="Bold4,Spacing 0 pt38"/>
    <w:rPr>
      <w:rFonts w:ascii="Times New Roman" w:hAnsi="Times New Roman" w:cs="Times New Roman"/>
      <w:b/>
      <w:bCs/>
      <w:spacing w:val="-4"/>
      <w:sz w:val="26"/>
      <w:szCs w:val="26"/>
      <w:u w:val="none"/>
    </w:rPr>
  </w:style>
  <w:style w:type="character" w:customStyle="1" w:styleId="Heading6">
    <w:name w:val="Heading #6_"/>
    <w:link w:val="Heading60"/>
    <w:rPr>
      <w:rFonts w:ascii="Times New Roman" w:hAnsi="Times New Roman" w:cs="Times New Roman"/>
      <w:spacing w:val="12"/>
      <w:sz w:val="31"/>
      <w:szCs w:val="31"/>
      <w:u w:val="none"/>
    </w:rPr>
  </w:style>
  <w:style w:type="character" w:customStyle="1" w:styleId="Bodytext75pt1">
    <w:name w:val="Body text + 7.5 pt1"/>
    <w:aliases w:val="Spacing 0 pt37"/>
    <w:rPr>
      <w:rFonts w:ascii="Times New Roman" w:hAnsi="Times New Roman" w:cs="Times New Roman"/>
      <w:spacing w:val="1"/>
      <w:sz w:val="15"/>
      <w:szCs w:val="15"/>
      <w:u w:val="none"/>
    </w:rPr>
  </w:style>
  <w:style w:type="character" w:customStyle="1" w:styleId="Bodytext30">
    <w:name w:val="Body text (3)"/>
    <w:rPr>
      <w:rFonts w:ascii="Times New Roman" w:hAnsi="Times New Roman" w:cs="Times New Roman"/>
      <w:b/>
      <w:bCs/>
      <w:spacing w:val="1"/>
      <w:sz w:val="25"/>
      <w:szCs w:val="25"/>
      <w:u w:val="single"/>
    </w:rPr>
  </w:style>
  <w:style w:type="character" w:customStyle="1" w:styleId="BodytextBold">
    <w:name w:val="Body text + Bold"/>
    <w:aliases w:val="Spacing 0 pt36"/>
    <w:rPr>
      <w:rFonts w:ascii="Times New Roman" w:hAnsi="Times New Roman" w:cs="Times New Roman"/>
      <w:b/>
      <w:bCs/>
      <w:spacing w:val="1"/>
      <w:sz w:val="25"/>
      <w:szCs w:val="25"/>
      <w:u w:val="none"/>
    </w:rPr>
  </w:style>
  <w:style w:type="character" w:customStyle="1" w:styleId="Bodytext5Impact">
    <w:name w:val="Body text (5) + Impact"/>
    <w:aliases w:val="9.5 pt"/>
    <w:rPr>
      <w:rFonts w:ascii="Impact" w:hAnsi="Impact" w:cs="Impact"/>
      <w:noProof/>
      <w:sz w:val="19"/>
      <w:szCs w:val="19"/>
      <w:u w:val="none"/>
    </w:rPr>
  </w:style>
  <w:style w:type="character" w:customStyle="1" w:styleId="Bodytext595pt">
    <w:name w:val="Body text (5) + 9.5 pt"/>
    <w:rPr>
      <w:rFonts w:ascii="Times New Roman" w:hAnsi="Times New Roman" w:cs="Times New Roman"/>
      <w:noProof/>
      <w:sz w:val="19"/>
      <w:szCs w:val="19"/>
      <w:u w:val="none"/>
    </w:rPr>
  </w:style>
  <w:style w:type="character" w:customStyle="1" w:styleId="Heading110">
    <w:name w:val="Heading #11"/>
    <w:rPr>
      <w:rFonts w:ascii="Times New Roman" w:hAnsi="Times New Roman" w:cs="Times New Roman"/>
      <w:strike/>
      <w:noProof/>
      <w:sz w:val="25"/>
      <w:szCs w:val="25"/>
      <w:u w:val="none"/>
    </w:rPr>
  </w:style>
  <w:style w:type="character" w:customStyle="1" w:styleId="Heading3">
    <w:name w:val="Heading #3_"/>
    <w:link w:val="Heading30"/>
    <w:rPr>
      <w:rFonts w:ascii="Times New Roman" w:hAnsi="Times New Roman" w:cs="Times New Roman"/>
      <w:sz w:val="20"/>
      <w:szCs w:val="20"/>
      <w:u w:val="none"/>
    </w:rPr>
  </w:style>
  <w:style w:type="character" w:customStyle="1" w:styleId="Heading3Italic">
    <w:name w:val="Heading #3 + Italic"/>
    <w:rPr>
      <w:rFonts w:ascii="Times New Roman" w:hAnsi="Times New Roman" w:cs="Times New Roman"/>
      <w:i/>
      <w:iCs/>
      <w:noProof/>
      <w:sz w:val="20"/>
      <w:szCs w:val="20"/>
      <w:u w:val="none"/>
    </w:rPr>
  </w:style>
  <w:style w:type="character" w:customStyle="1" w:styleId="Bodytext55pt">
    <w:name w:val="Body text + 5.5 pt"/>
    <w:rPr>
      <w:rFonts w:ascii="Times New Roman" w:hAnsi="Times New Roman" w:cs="Times New Roman"/>
      <w:sz w:val="11"/>
      <w:szCs w:val="11"/>
      <w:u w:val="none"/>
    </w:rPr>
  </w:style>
  <w:style w:type="character" w:customStyle="1" w:styleId="HeaderorfooterItalic">
    <w:name w:val="Header or footer + Italic"/>
    <w:aliases w:val="Spacing 0 pt35"/>
    <w:rPr>
      <w:rFonts w:ascii="Times New Roman" w:hAnsi="Times New Roman" w:cs="Times New Roman"/>
      <w:i/>
      <w:iCs/>
      <w:spacing w:val="-2"/>
      <w:sz w:val="15"/>
      <w:szCs w:val="15"/>
      <w:u w:val="none"/>
    </w:rPr>
  </w:style>
  <w:style w:type="character" w:customStyle="1" w:styleId="Bodytext575pt">
    <w:name w:val="Body text (5) + 7.5 pt"/>
    <w:aliases w:val="Spacing 0 pt34"/>
    <w:rPr>
      <w:rFonts w:ascii="Times New Roman" w:hAnsi="Times New Roman" w:cs="Times New Roman"/>
      <w:spacing w:val="1"/>
      <w:sz w:val="15"/>
      <w:szCs w:val="15"/>
      <w:u w:val="none"/>
    </w:rPr>
  </w:style>
  <w:style w:type="character" w:customStyle="1" w:styleId="Bodytext5Bold">
    <w:name w:val="Body text (5) + Bold"/>
    <w:rPr>
      <w:rFonts w:ascii="Times New Roman" w:hAnsi="Times New Roman" w:cs="Times New Roman"/>
      <w:b/>
      <w:bCs/>
      <w:noProof/>
      <w:sz w:val="21"/>
      <w:szCs w:val="21"/>
      <w:u w:val="none"/>
    </w:rPr>
  </w:style>
  <w:style w:type="character" w:customStyle="1" w:styleId="Bodytext53">
    <w:name w:val="Body text (5)3"/>
    <w:rPr>
      <w:rFonts w:ascii="Times New Roman" w:hAnsi="Times New Roman" w:cs="Times New Roman"/>
      <w:noProof/>
      <w:sz w:val="21"/>
      <w:szCs w:val="21"/>
      <w:u w:val="none"/>
    </w:rPr>
  </w:style>
  <w:style w:type="character" w:customStyle="1" w:styleId="Bodytext7Spacing0pt">
    <w:name w:val="Body text (7) + Spacing 0 pt"/>
    <w:basedOn w:val="Bodytext7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Heading72">
    <w:name w:val="Heading #7 (2)_"/>
    <w:link w:val="Heading720"/>
    <w:rPr>
      <w:rFonts w:ascii="Times New Roman" w:hAnsi="Times New Roman" w:cs="Times New Roman"/>
      <w:b/>
      <w:bCs/>
      <w:spacing w:val="14"/>
      <w:sz w:val="30"/>
      <w:szCs w:val="30"/>
      <w:u w:val="none"/>
    </w:rPr>
  </w:style>
  <w:style w:type="character" w:customStyle="1" w:styleId="Heading72155pt">
    <w:name w:val="Heading #7 (2) + 15.5 pt"/>
    <w:aliases w:val="Not Bold2,Spacing 0 pt33"/>
    <w:rPr>
      <w:rFonts w:ascii="Times New Roman" w:hAnsi="Times New Roman" w:cs="Times New Roman"/>
      <w:b/>
      <w:bCs/>
      <w:spacing w:val="12"/>
      <w:sz w:val="31"/>
      <w:szCs w:val="31"/>
      <w:u w:val="none"/>
    </w:rPr>
  </w:style>
  <w:style w:type="character" w:customStyle="1" w:styleId="Heading72125pt">
    <w:name w:val="Heading #7 (2) + 12.5 pt"/>
    <w:aliases w:val="Spacing 0 pt32"/>
    <w:rPr>
      <w:rFonts w:ascii="Times New Roman" w:hAnsi="Times New Roman" w:cs="Times New Roman"/>
      <w:b/>
      <w:bCs/>
      <w:spacing w:val="-19"/>
      <w:sz w:val="25"/>
      <w:szCs w:val="25"/>
      <w:u w:val="none"/>
    </w:rPr>
  </w:style>
  <w:style w:type="character" w:customStyle="1" w:styleId="Heading11105pt1">
    <w:name w:val="Heading #11 + 10.5 pt1"/>
    <w:rPr>
      <w:rFonts w:ascii="Times New Roman" w:hAnsi="Times New Roman" w:cs="Times New Roman"/>
      <w:sz w:val="21"/>
      <w:szCs w:val="21"/>
      <w:u w:val="none"/>
    </w:rPr>
  </w:style>
  <w:style w:type="character" w:customStyle="1" w:styleId="Headerorfooter0">
    <w:name w:val="Header or footer"/>
    <w:rPr>
      <w:rFonts w:ascii="Times New Roman" w:hAnsi="Times New Roman" w:cs="Times New Roman"/>
      <w:spacing w:val="1"/>
      <w:sz w:val="15"/>
      <w:szCs w:val="15"/>
      <w:u w:val="single"/>
    </w:rPr>
  </w:style>
  <w:style w:type="character" w:customStyle="1" w:styleId="HeaderorfooterItalic1">
    <w:name w:val="Header or footer + Italic1"/>
    <w:aliases w:val="Spacing 0 pt31"/>
    <w:rPr>
      <w:rFonts w:ascii="Times New Roman" w:hAnsi="Times New Roman" w:cs="Times New Roman"/>
      <w:i/>
      <w:iCs/>
      <w:spacing w:val="-2"/>
      <w:sz w:val="15"/>
      <w:szCs w:val="15"/>
      <w:u w:val="single"/>
    </w:rPr>
  </w:style>
  <w:style w:type="character" w:customStyle="1" w:styleId="Bodytext9Candara">
    <w:name w:val="Body text (9) + Candara"/>
    <w:aliases w:val="Spacing 0 pt30"/>
    <w:rPr>
      <w:rFonts w:ascii="Candara" w:hAnsi="Candara" w:cs="Candara"/>
      <w:i/>
      <w:iCs/>
      <w:noProof/>
      <w:spacing w:val="0"/>
      <w:sz w:val="15"/>
      <w:szCs w:val="15"/>
      <w:u w:val="none"/>
    </w:rPr>
  </w:style>
  <w:style w:type="character" w:customStyle="1" w:styleId="Bodytext9SmallCaps">
    <w:name w:val="Body text (9) + Small Caps"/>
    <w:rPr>
      <w:rFonts w:ascii="Times New Roman" w:hAnsi="Times New Roman" w:cs="Times New Roman"/>
      <w:i/>
      <w:iCs/>
      <w:smallCaps/>
      <w:spacing w:val="-4"/>
      <w:sz w:val="15"/>
      <w:szCs w:val="15"/>
      <w:u w:val="none"/>
    </w:rPr>
  </w:style>
  <w:style w:type="character" w:customStyle="1" w:styleId="Bodytext14">
    <w:name w:val="Body text (14)_"/>
    <w:link w:val="Bodytext141"/>
    <w:rPr>
      <w:rFonts w:ascii="Times New Roman" w:hAnsi="Times New Roman" w:cs="Times New Roman"/>
      <w:b/>
      <w:bCs/>
      <w:noProof/>
      <w:sz w:val="29"/>
      <w:szCs w:val="29"/>
      <w:u w:val="none"/>
    </w:rPr>
  </w:style>
  <w:style w:type="character" w:customStyle="1" w:styleId="Bodytext14Impact">
    <w:name w:val="Body text (14) + Impact"/>
    <w:aliases w:val="10 pt,Not Bold1"/>
    <w:rPr>
      <w:rFonts w:ascii="Impact" w:hAnsi="Impact" w:cs="Impact"/>
      <w:b/>
      <w:bCs/>
      <w:noProof/>
      <w:sz w:val="20"/>
      <w:szCs w:val="20"/>
      <w:u w:val="none"/>
    </w:rPr>
  </w:style>
  <w:style w:type="character" w:customStyle="1" w:styleId="Bodytext140">
    <w:name w:val="Body text (14)"/>
    <w:basedOn w:val="Bodytext14"/>
    <w:rPr>
      <w:rFonts w:ascii="Times New Roman" w:hAnsi="Times New Roman" w:cs="Times New Roman"/>
      <w:b/>
      <w:bCs/>
      <w:noProof/>
      <w:sz w:val="29"/>
      <w:szCs w:val="29"/>
      <w:u w:val="none"/>
    </w:rPr>
  </w:style>
  <w:style w:type="character" w:customStyle="1" w:styleId="Bodytext13">
    <w:name w:val="Body text (13)_"/>
    <w:link w:val="Bodytext130"/>
    <w:rPr>
      <w:rFonts w:ascii="Times New Roman" w:hAnsi="Times New Roman" w:cs="Times New Roman"/>
      <w:spacing w:val="5"/>
      <w:sz w:val="15"/>
      <w:szCs w:val="15"/>
      <w:u w:val="none"/>
    </w:rPr>
  </w:style>
  <w:style w:type="character" w:customStyle="1" w:styleId="Tablecaption2">
    <w:name w:val="Table caption (2)_"/>
    <w:link w:val="Tablecaption20"/>
    <w:rPr>
      <w:rFonts w:ascii="Impact" w:hAnsi="Impact" w:cs="Impact"/>
      <w:i/>
      <w:iCs/>
      <w:sz w:val="20"/>
      <w:szCs w:val="20"/>
      <w:u w:val="none"/>
    </w:rPr>
  </w:style>
  <w:style w:type="character" w:customStyle="1" w:styleId="BodytextSmallCaps">
    <w:name w:val="Body text + Small Caps"/>
    <w:rPr>
      <w:rFonts w:ascii="Times New Roman" w:hAnsi="Times New Roman" w:cs="Times New Roman"/>
      <w:smallCaps/>
      <w:sz w:val="25"/>
      <w:szCs w:val="25"/>
      <w:u w:val="none"/>
    </w:rPr>
  </w:style>
  <w:style w:type="character" w:customStyle="1" w:styleId="BodytextImpact1">
    <w:name w:val="Body text + Impact1"/>
    <w:aliases w:val="10 pt1"/>
    <w:rPr>
      <w:rFonts w:ascii="Impact" w:hAnsi="Impact" w:cs="Impact"/>
      <w:noProof/>
      <w:sz w:val="20"/>
      <w:szCs w:val="20"/>
      <w:u w:val="none"/>
    </w:rPr>
  </w:style>
  <w:style w:type="character" w:customStyle="1" w:styleId="BodytextBold3">
    <w:name w:val="Body text + Bold3"/>
    <w:aliases w:val="Spacing 0 pt29"/>
    <w:rPr>
      <w:rFonts w:ascii="Times New Roman" w:hAnsi="Times New Roman" w:cs="Times New Roman"/>
      <w:b/>
      <w:bCs/>
      <w:spacing w:val="1"/>
      <w:sz w:val="25"/>
      <w:szCs w:val="25"/>
      <w:u w:val="single"/>
    </w:rPr>
  </w:style>
  <w:style w:type="character" w:customStyle="1" w:styleId="Tablecaption3">
    <w:name w:val="Table caption (3)_"/>
    <w:link w:val="Tablecaption30"/>
    <w:rPr>
      <w:rFonts w:ascii="Times New Roman" w:hAnsi="Times New Roman" w:cs="Times New Roman"/>
      <w:b/>
      <w:bCs/>
      <w:spacing w:val="1"/>
      <w:sz w:val="25"/>
      <w:szCs w:val="25"/>
      <w:u w:val="none"/>
    </w:rPr>
  </w:style>
  <w:style w:type="character" w:customStyle="1" w:styleId="Bodytext105pt2">
    <w:name w:val="Body text + 10.5 pt2"/>
    <w:rPr>
      <w:rFonts w:ascii="Times New Roman" w:hAnsi="Times New Roman" w:cs="Times New Roman"/>
      <w:sz w:val="21"/>
      <w:szCs w:val="21"/>
      <w:u w:val="none"/>
    </w:rPr>
  </w:style>
  <w:style w:type="character" w:customStyle="1" w:styleId="Bodytext155pt1">
    <w:name w:val="Body text + 15.5 pt1"/>
    <w:aliases w:val="Spacing 0 pt28"/>
    <w:rPr>
      <w:rFonts w:ascii="Times New Roman" w:hAnsi="Times New Roman" w:cs="Times New Roman"/>
      <w:spacing w:val="12"/>
      <w:sz w:val="31"/>
      <w:szCs w:val="31"/>
      <w:u w:val="none"/>
    </w:rPr>
  </w:style>
  <w:style w:type="character" w:customStyle="1" w:styleId="Tableofcontents155pt">
    <w:name w:val="Table of contents + 15.5 pt"/>
    <w:aliases w:val="Spacing 0 pt27"/>
    <w:rPr>
      <w:rFonts w:ascii="Times New Roman" w:hAnsi="Times New Roman" w:cs="Times New Roman"/>
      <w:spacing w:val="12"/>
      <w:sz w:val="31"/>
      <w:szCs w:val="31"/>
      <w:u w:val="none"/>
    </w:rPr>
  </w:style>
  <w:style w:type="character" w:customStyle="1" w:styleId="Bodytext1065pt">
    <w:name w:val="Body text (10) + 6.5 pt"/>
    <w:aliases w:val="Spacing 0 pt26"/>
    <w:rPr>
      <w:rFonts w:ascii="Times New Roman" w:hAnsi="Times New Roman" w:cs="Times New Roman"/>
      <w:spacing w:val="3"/>
      <w:sz w:val="13"/>
      <w:szCs w:val="13"/>
      <w:u w:val="none"/>
    </w:rPr>
  </w:style>
  <w:style w:type="character" w:customStyle="1" w:styleId="Bodytext575pt1">
    <w:name w:val="Body text (5) + 7.5 pt1"/>
    <w:aliases w:val="Spacing 0 pt25"/>
    <w:rPr>
      <w:rFonts w:ascii="Times New Roman" w:hAnsi="Times New Roman" w:cs="Times New Roman"/>
      <w:spacing w:val="5"/>
      <w:sz w:val="15"/>
      <w:szCs w:val="15"/>
      <w:u w:val="none"/>
    </w:rPr>
  </w:style>
  <w:style w:type="character" w:customStyle="1" w:styleId="Bodytext5Bold1">
    <w:name w:val="Body text (5) + Bold1"/>
    <w:rPr>
      <w:rFonts w:ascii="Times New Roman" w:hAnsi="Times New Roman" w:cs="Times New Roman"/>
      <w:b/>
      <w:bCs/>
      <w:noProof/>
      <w:sz w:val="21"/>
      <w:szCs w:val="21"/>
      <w:u w:val="none"/>
    </w:rPr>
  </w:style>
  <w:style w:type="character" w:customStyle="1" w:styleId="Bodytext52">
    <w:name w:val="Body text (5)2"/>
    <w:rPr>
      <w:rFonts w:ascii="Times New Roman" w:hAnsi="Times New Roman" w:cs="Times New Roman"/>
      <w:noProof/>
      <w:sz w:val="21"/>
      <w:szCs w:val="21"/>
      <w:u w:val="none"/>
    </w:rPr>
  </w:style>
  <w:style w:type="character" w:customStyle="1" w:styleId="Bodytext5Italic">
    <w:name w:val="Body text (5) + Italic"/>
    <w:aliases w:val="Spacing 0 pt24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Bodytext15">
    <w:name w:val="Body text (15)_"/>
    <w:link w:val="Bodytext150"/>
    <w:rPr>
      <w:rFonts w:ascii="Times New Roman" w:hAnsi="Times New Roman" w:cs="Times New Roman"/>
      <w:i/>
      <w:iCs/>
      <w:spacing w:val="-2"/>
      <w:sz w:val="20"/>
      <w:szCs w:val="20"/>
      <w:u w:val="none"/>
    </w:rPr>
  </w:style>
  <w:style w:type="character" w:customStyle="1" w:styleId="Heading9Italic">
    <w:name w:val="Heading #9 + Italic"/>
    <w:aliases w:val="Spacing 0 pt23"/>
    <w:rPr>
      <w:rFonts w:ascii="Times New Roman" w:hAnsi="Times New Roman" w:cs="Times New Roman"/>
      <w:i/>
      <w:iCs/>
      <w:spacing w:val="-3"/>
      <w:sz w:val="25"/>
      <w:szCs w:val="25"/>
      <w:u w:val="none"/>
    </w:rPr>
  </w:style>
  <w:style w:type="character" w:customStyle="1" w:styleId="Bodytext7125pt1">
    <w:name w:val="Body text (7) + 12.5 pt1"/>
    <w:aliases w:val="Spacing 0 pt22"/>
    <w:rPr>
      <w:rFonts w:ascii="Times New Roman" w:hAnsi="Times New Roman" w:cs="Times New Roman"/>
      <w:i/>
      <w:iCs/>
      <w:spacing w:val="-3"/>
      <w:sz w:val="25"/>
      <w:szCs w:val="25"/>
      <w:u w:val="none"/>
    </w:rPr>
  </w:style>
  <w:style w:type="character" w:customStyle="1" w:styleId="Heading2">
    <w:name w:val="Heading #2_"/>
    <w:link w:val="Heading20"/>
    <w:rPr>
      <w:rFonts w:ascii="Times New Roman" w:hAnsi="Times New Roman" w:cs="Times New Roman"/>
      <w:sz w:val="25"/>
      <w:szCs w:val="25"/>
      <w:u w:val="none"/>
    </w:rPr>
  </w:style>
  <w:style w:type="character" w:customStyle="1" w:styleId="Heading2105pt">
    <w:name w:val="Heading #2 + 10.5 pt"/>
    <w:rPr>
      <w:rFonts w:ascii="Times New Roman" w:hAnsi="Times New Roman" w:cs="Times New Roman"/>
      <w:sz w:val="21"/>
      <w:szCs w:val="21"/>
      <w:u w:val="none"/>
    </w:rPr>
  </w:style>
  <w:style w:type="character" w:customStyle="1" w:styleId="Heading2105pt1">
    <w:name w:val="Heading #2 + 10.5 pt1"/>
    <w:aliases w:val="Italic5,Spacing 0 pt21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Bodytext75pt0">
    <w:name w:val="Body text (7) + 5 pt"/>
    <w:aliases w:val="Not Italic2,Spacing 0 pt20"/>
    <w:rPr>
      <w:rFonts w:ascii="Times New Roman" w:hAnsi="Times New Roman" w:cs="Times New Roman"/>
      <w:i/>
      <w:iCs/>
      <w:spacing w:val="0"/>
      <w:sz w:val="10"/>
      <w:szCs w:val="10"/>
      <w:u w:val="none"/>
    </w:rPr>
  </w:style>
  <w:style w:type="character" w:customStyle="1" w:styleId="Tablecaption125pt">
    <w:name w:val="Table caption + 12.5 pt"/>
    <w:aliases w:val="Not Italic1,Spacing 0 pt19"/>
    <w:rPr>
      <w:rFonts w:ascii="Times New Roman" w:hAnsi="Times New Roman" w:cs="Times New Roman"/>
      <w:i/>
      <w:iCs/>
      <w:spacing w:val="0"/>
      <w:sz w:val="25"/>
      <w:szCs w:val="25"/>
      <w:u w:val="none"/>
    </w:rPr>
  </w:style>
  <w:style w:type="character" w:customStyle="1" w:styleId="Tablecaption4">
    <w:name w:val="Table caption (4)_"/>
    <w:link w:val="Tablecaption40"/>
    <w:rPr>
      <w:rFonts w:ascii="Times New Roman" w:hAnsi="Times New Roman" w:cs="Times New Roman"/>
      <w:sz w:val="25"/>
      <w:szCs w:val="25"/>
      <w:u w:val="none"/>
    </w:rPr>
  </w:style>
  <w:style w:type="character" w:customStyle="1" w:styleId="Tablecaption4155pt">
    <w:name w:val="Table caption (4) + 15.5 pt"/>
    <w:aliases w:val="Spacing 0 pt18"/>
    <w:rPr>
      <w:rFonts w:ascii="Times New Roman" w:hAnsi="Times New Roman" w:cs="Times New Roman"/>
      <w:spacing w:val="12"/>
      <w:sz w:val="31"/>
      <w:szCs w:val="31"/>
      <w:u w:val="none"/>
    </w:rPr>
  </w:style>
  <w:style w:type="character" w:customStyle="1" w:styleId="Bodytext7Candara">
    <w:name w:val="Body text (7) + Candara"/>
    <w:aliases w:val="9 pt,Spacing 0 pt17"/>
    <w:rPr>
      <w:rFonts w:ascii="Candara" w:hAnsi="Candara" w:cs="Candara"/>
      <w:i/>
      <w:iCs/>
      <w:noProof/>
      <w:spacing w:val="0"/>
      <w:sz w:val="18"/>
      <w:szCs w:val="18"/>
      <w:u w:val="none"/>
    </w:rPr>
  </w:style>
  <w:style w:type="character" w:customStyle="1" w:styleId="Bodytext16">
    <w:name w:val="Body text (16)_"/>
    <w:link w:val="Bodytext160"/>
    <w:rPr>
      <w:rFonts w:ascii="Times New Roman" w:hAnsi="Times New Roman" w:cs="Times New Roman"/>
      <w:spacing w:val="2"/>
      <w:sz w:val="15"/>
      <w:szCs w:val="15"/>
      <w:u w:val="none"/>
    </w:rPr>
  </w:style>
  <w:style w:type="character" w:customStyle="1" w:styleId="BodytextBold2">
    <w:name w:val="Body text + Bold2"/>
    <w:aliases w:val="Spacing 0 pt16"/>
    <w:rPr>
      <w:rFonts w:ascii="Times New Roman" w:hAnsi="Times New Roman" w:cs="Times New Roman"/>
      <w:b/>
      <w:bCs/>
      <w:spacing w:val="-19"/>
      <w:sz w:val="25"/>
      <w:szCs w:val="25"/>
      <w:u w:val="none"/>
    </w:rPr>
  </w:style>
  <w:style w:type="character" w:customStyle="1" w:styleId="Heading114">
    <w:name w:val="Heading #11 (4)_"/>
    <w:link w:val="Heading1140"/>
    <w:rPr>
      <w:rFonts w:ascii="Times New Roman" w:hAnsi="Times New Roman" w:cs="Times New Roman"/>
      <w:i/>
      <w:iCs/>
      <w:spacing w:val="-2"/>
      <w:sz w:val="21"/>
      <w:szCs w:val="21"/>
      <w:u w:val="none"/>
    </w:rPr>
  </w:style>
  <w:style w:type="character" w:customStyle="1" w:styleId="Heading114NotItalic">
    <w:name w:val="Heading #11 (4) + Not Italic"/>
    <w:aliases w:val="Spacing 0 pt15"/>
    <w:rPr>
      <w:rFonts w:ascii="Times New Roman" w:hAnsi="Times New Roman" w:cs="Times New Roman"/>
      <w:i/>
      <w:iCs/>
      <w:spacing w:val="0"/>
      <w:sz w:val="21"/>
      <w:szCs w:val="21"/>
      <w:u w:val="none"/>
    </w:rPr>
  </w:style>
  <w:style w:type="character" w:customStyle="1" w:styleId="Bodytext10pt2">
    <w:name w:val="Body text + 10 pt2"/>
    <w:aliases w:val="Italic4,Spacing 0 pt14"/>
    <w:rPr>
      <w:rFonts w:ascii="Times New Roman" w:hAnsi="Times New Roman" w:cs="Times New Roman"/>
      <w:i/>
      <w:iCs/>
      <w:spacing w:val="-2"/>
      <w:sz w:val="20"/>
      <w:szCs w:val="20"/>
      <w:u w:val="none"/>
    </w:rPr>
  </w:style>
  <w:style w:type="character" w:customStyle="1" w:styleId="Heading5">
    <w:name w:val="Heading #5_"/>
    <w:link w:val="Heading50"/>
    <w:rPr>
      <w:rFonts w:ascii="Times New Roman" w:hAnsi="Times New Roman" w:cs="Times New Roman"/>
      <w:b/>
      <w:bCs/>
      <w:spacing w:val="1"/>
      <w:sz w:val="25"/>
      <w:szCs w:val="25"/>
      <w:u w:val="none"/>
    </w:rPr>
  </w:style>
  <w:style w:type="character" w:customStyle="1" w:styleId="Heading5NotBold">
    <w:name w:val="Heading #5 + Not Bold"/>
    <w:aliases w:val="Spacing 0 pt13"/>
    <w:rPr>
      <w:rFonts w:ascii="Times New Roman" w:hAnsi="Times New Roman" w:cs="Times New Roman"/>
      <w:b/>
      <w:bCs/>
      <w:spacing w:val="0"/>
      <w:sz w:val="25"/>
      <w:szCs w:val="25"/>
      <w:u w:val="none"/>
    </w:rPr>
  </w:style>
  <w:style w:type="character" w:customStyle="1" w:styleId="Bodytext3NotBold">
    <w:name w:val="Body text (3) + Not Bold"/>
    <w:aliases w:val="Spacing 0 pt12"/>
    <w:rPr>
      <w:rFonts w:ascii="Times New Roman" w:hAnsi="Times New Roman" w:cs="Times New Roman"/>
      <w:b/>
      <w:bCs/>
      <w:spacing w:val="0"/>
      <w:sz w:val="25"/>
      <w:szCs w:val="25"/>
      <w:u w:val="none"/>
    </w:rPr>
  </w:style>
  <w:style w:type="character" w:customStyle="1" w:styleId="Bodytext17">
    <w:name w:val="Body text (17)_"/>
    <w:link w:val="Bodytext170"/>
    <w:rPr>
      <w:rFonts w:ascii="Times New Roman" w:hAnsi="Times New Roman" w:cs="Times New Roman"/>
      <w:spacing w:val="3"/>
      <w:sz w:val="14"/>
      <w:szCs w:val="14"/>
      <w:u w:val="none"/>
    </w:rPr>
  </w:style>
  <w:style w:type="character" w:customStyle="1" w:styleId="Bodytext17Spacing0pt">
    <w:name w:val="Body text (17) + Spacing 0 pt"/>
    <w:rPr>
      <w:rFonts w:ascii="Times New Roman" w:hAnsi="Times New Roman" w:cs="Times New Roman"/>
      <w:spacing w:val="2"/>
      <w:sz w:val="14"/>
      <w:szCs w:val="14"/>
      <w:u w:val="none"/>
    </w:rPr>
  </w:style>
  <w:style w:type="character" w:customStyle="1" w:styleId="Bodytext18">
    <w:name w:val="Body text (18)_"/>
    <w:link w:val="Bodytext180"/>
    <w:rPr>
      <w:rFonts w:ascii="David" w:cs="David"/>
      <w:spacing w:val="-6"/>
      <w:w w:val="150"/>
      <w:sz w:val="9"/>
      <w:szCs w:val="9"/>
      <w:u w:val="none"/>
    </w:rPr>
  </w:style>
  <w:style w:type="character" w:customStyle="1" w:styleId="Bodytext18TimesNewRoman">
    <w:name w:val="Body text (18) + Times New Roman"/>
    <w:aliases w:val="Italic3,Spacing 0 pt11,Scale 100%"/>
    <w:rPr>
      <w:rFonts w:ascii="Times New Roman" w:hAnsi="Times New Roman" w:cs="Times New Roman"/>
      <w:i/>
      <w:iCs/>
      <w:spacing w:val="0"/>
      <w:w w:val="100"/>
      <w:sz w:val="9"/>
      <w:szCs w:val="9"/>
      <w:u w:val="none"/>
    </w:rPr>
  </w:style>
  <w:style w:type="character" w:customStyle="1" w:styleId="Heading6125pt">
    <w:name w:val="Heading #6 + 12.5 pt"/>
    <w:aliases w:val="Spacing 0 pt10"/>
    <w:rPr>
      <w:rFonts w:ascii="Times New Roman" w:hAnsi="Times New Roman" w:cs="Times New Roman"/>
      <w:spacing w:val="0"/>
      <w:sz w:val="25"/>
      <w:szCs w:val="25"/>
      <w:u w:val="none"/>
    </w:rPr>
  </w:style>
  <w:style w:type="character" w:customStyle="1" w:styleId="BodytextItalic2">
    <w:name w:val="Body text + Italic2"/>
    <w:aliases w:val="Spacing 0 pt9"/>
    <w:rPr>
      <w:rFonts w:ascii="Times New Roman" w:hAnsi="Times New Roman" w:cs="Times New Roman"/>
      <w:i/>
      <w:iCs/>
      <w:spacing w:val="-3"/>
      <w:sz w:val="25"/>
      <w:szCs w:val="25"/>
      <w:u w:val="none"/>
    </w:rPr>
  </w:style>
  <w:style w:type="character" w:customStyle="1" w:styleId="Bodytext11pt">
    <w:name w:val="Body text + 11 pt"/>
    <w:aliases w:val="Bold3,Italic2,Spacing 0 pt8"/>
    <w:rPr>
      <w:rFonts w:ascii="Times New Roman" w:hAnsi="Times New Roman" w:cs="Times New Roman"/>
      <w:b/>
      <w:bCs/>
      <w:i/>
      <w:iCs/>
      <w:spacing w:val="-2"/>
      <w:sz w:val="22"/>
      <w:szCs w:val="22"/>
      <w:u w:val="none"/>
    </w:rPr>
  </w:style>
  <w:style w:type="character" w:customStyle="1" w:styleId="BodytextBold1">
    <w:name w:val="Body text + Bold1"/>
    <w:aliases w:val="Spacing 0 pt7"/>
    <w:rPr>
      <w:rFonts w:ascii="Times New Roman" w:hAnsi="Times New Roman" w:cs="Times New Roman"/>
      <w:b/>
      <w:bCs/>
      <w:spacing w:val="1"/>
      <w:sz w:val="25"/>
      <w:szCs w:val="25"/>
      <w:u w:val="none"/>
    </w:rPr>
  </w:style>
  <w:style w:type="character" w:customStyle="1" w:styleId="Tablecaption5">
    <w:name w:val="Table caption (5)_"/>
    <w:link w:val="Tablecaption50"/>
    <w:rPr>
      <w:rFonts w:ascii="Times New Roman" w:hAnsi="Times New Roman" w:cs="Times New Roman"/>
      <w:spacing w:val="1"/>
      <w:sz w:val="15"/>
      <w:szCs w:val="15"/>
      <w:u w:val="none"/>
    </w:rPr>
  </w:style>
  <w:style w:type="character" w:customStyle="1" w:styleId="Bodytext1775pt">
    <w:name w:val="Body text (17) + 7.5 pt"/>
    <w:aliases w:val="Spacing 0 pt6"/>
    <w:rPr>
      <w:rFonts w:ascii="Times New Roman" w:hAnsi="Times New Roman" w:cs="Times New Roman"/>
      <w:spacing w:val="5"/>
      <w:sz w:val="15"/>
      <w:szCs w:val="15"/>
      <w:u w:val="none"/>
    </w:rPr>
  </w:style>
  <w:style w:type="character" w:customStyle="1" w:styleId="Bodytext21">
    <w:name w:val="Body text2"/>
    <w:rPr>
      <w:rFonts w:ascii="Times New Roman" w:hAnsi="Times New Roman" w:cs="Times New Roman"/>
      <w:sz w:val="25"/>
      <w:szCs w:val="25"/>
      <w:u w:val="single"/>
    </w:rPr>
  </w:style>
  <w:style w:type="character" w:customStyle="1" w:styleId="BodytextItalic1">
    <w:name w:val="Body text + Italic1"/>
    <w:aliases w:val="Spacing 0 pt5"/>
    <w:rPr>
      <w:rFonts w:ascii="Times New Roman" w:hAnsi="Times New Roman" w:cs="Times New Roman"/>
      <w:i/>
      <w:iCs/>
      <w:spacing w:val="-3"/>
      <w:sz w:val="25"/>
      <w:szCs w:val="25"/>
      <w:u w:val="single"/>
    </w:rPr>
  </w:style>
  <w:style w:type="character" w:customStyle="1" w:styleId="BodytextCandara">
    <w:name w:val="Body text + Candara"/>
    <w:aliases w:val="15.5 pt1,Bold2,Spacing -1 pt"/>
    <w:rPr>
      <w:rFonts w:ascii="Candara" w:hAnsi="Candara" w:cs="Candara"/>
      <w:b/>
      <w:bCs/>
      <w:spacing w:val="-22"/>
      <w:sz w:val="31"/>
      <w:szCs w:val="31"/>
      <w:u w:val="none"/>
    </w:rPr>
  </w:style>
  <w:style w:type="character" w:customStyle="1" w:styleId="Heading6125pt1">
    <w:name w:val="Heading #6 + 12.5 pt1"/>
    <w:aliases w:val="Bold1,Spacing 0 pt4"/>
    <w:rPr>
      <w:rFonts w:ascii="Times New Roman" w:hAnsi="Times New Roman" w:cs="Times New Roman"/>
      <w:b/>
      <w:bCs/>
      <w:spacing w:val="-19"/>
      <w:sz w:val="25"/>
      <w:szCs w:val="25"/>
      <w:u w:val="none"/>
    </w:rPr>
  </w:style>
  <w:style w:type="character" w:customStyle="1" w:styleId="Bodytext19">
    <w:name w:val="Body text (19)_"/>
    <w:link w:val="Bodytext191"/>
    <w:rPr>
      <w:rFonts w:ascii="Times New Roman" w:hAnsi="Times New Roman" w:cs="Times New Roman"/>
      <w:spacing w:val="12"/>
      <w:sz w:val="31"/>
      <w:szCs w:val="31"/>
      <w:u w:val="none"/>
    </w:rPr>
  </w:style>
  <w:style w:type="character" w:customStyle="1" w:styleId="Bodytext19125pt">
    <w:name w:val="Body text (19) + 12.5 pt"/>
    <w:aliases w:val="Spacing 0 pt3"/>
    <w:rPr>
      <w:rFonts w:ascii="Times New Roman" w:hAnsi="Times New Roman" w:cs="Times New Roman"/>
      <w:spacing w:val="0"/>
      <w:sz w:val="25"/>
      <w:szCs w:val="25"/>
      <w:u w:val="none"/>
    </w:rPr>
  </w:style>
  <w:style w:type="character" w:customStyle="1" w:styleId="Bodytext190">
    <w:name w:val="Body text (19)"/>
    <w:rPr>
      <w:rFonts w:ascii="Times New Roman" w:hAnsi="Times New Roman" w:cs="Times New Roman"/>
      <w:spacing w:val="12"/>
      <w:sz w:val="31"/>
      <w:szCs w:val="31"/>
      <w:u w:val="single"/>
    </w:rPr>
  </w:style>
  <w:style w:type="character" w:customStyle="1" w:styleId="Bodytext10pt1">
    <w:name w:val="Body text + 10 pt1"/>
    <w:aliases w:val="Italic1,Spacing 0 pt2"/>
    <w:rPr>
      <w:rFonts w:ascii="Times New Roman" w:hAnsi="Times New Roman" w:cs="Times New Roman"/>
      <w:i/>
      <w:iCs/>
      <w:noProof/>
      <w:spacing w:val="-11"/>
      <w:sz w:val="20"/>
      <w:szCs w:val="20"/>
      <w:u w:val="none"/>
    </w:rPr>
  </w:style>
  <w:style w:type="character" w:customStyle="1" w:styleId="Bodytext105pt1">
    <w:name w:val="Body text + 10.5 pt1"/>
    <w:rPr>
      <w:rFonts w:ascii="Times New Roman" w:hAnsi="Times New Roman" w:cs="Times New Roman"/>
      <w:noProof/>
      <w:sz w:val="21"/>
      <w:szCs w:val="21"/>
      <w:u w:val="none"/>
    </w:rPr>
  </w:style>
  <w:style w:type="character" w:customStyle="1" w:styleId="Heading102">
    <w:name w:val="Heading #10"/>
    <w:rPr>
      <w:rFonts w:ascii="Times New Roman" w:hAnsi="Times New Roman" w:cs="Times New Roman"/>
      <w:b/>
      <w:bCs/>
      <w:spacing w:val="1"/>
      <w:sz w:val="25"/>
      <w:szCs w:val="25"/>
      <w:u w:val="single"/>
    </w:rPr>
  </w:style>
  <w:style w:type="character" w:customStyle="1" w:styleId="Headerorfooter3">
    <w:name w:val="Header or footer (3)_"/>
    <w:link w:val="Headerorfooter30"/>
    <w:rPr>
      <w:rFonts w:ascii="Times New Roman" w:hAnsi="Times New Roman" w:cs="Times New Roman"/>
      <w:spacing w:val="2"/>
      <w:sz w:val="15"/>
      <w:szCs w:val="15"/>
      <w:u w:val="none"/>
    </w:rPr>
  </w:style>
  <w:style w:type="character" w:customStyle="1" w:styleId="Bodytext200">
    <w:name w:val="Body text (20)_"/>
    <w:link w:val="Bodytext201"/>
    <w:rPr>
      <w:rFonts w:ascii="Times New Roman" w:hAnsi="Times New Roman" w:cs="Times New Roman"/>
      <w:spacing w:val="14"/>
      <w:sz w:val="11"/>
      <w:szCs w:val="11"/>
      <w:u w:val="none"/>
    </w:rPr>
  </w:style>
  <w:style w:type="character" w:customStyle="1" w:styleId="Bodytext20Italic">
    <w:name w:val="Body text (20) + Italic"/>
    <w:aliases w:val="Spacing 0 pt1"/>
    <w:rPr>
      <w:rFonts w:ascii="Times New Roman" w:hAnsi="Times New Roman" w:cs="Times New Roman"/>
      <w:i/>
      <w:iCs/>
      <w:spacing w:val="-17"/>
      <w:sz w:val="11"/>
      <w:szCs w:val="11"/>
      <w:u w:val="none"/>
    </w:rPr>
  </w:style>
  <w:style w:type="paragraph" w:customStyle="1" w:styleId="Bodytext20">
    <w:name w:val="Body text (2)"/>
    <w:basedOn w:val="Normal"/>
    <w:link w:val="Bodytext2"/>
    <w:pPr>
      <w:shd w:val="clear" w:color="auto" w:fill="FFFFFF"/>
      <w:spacing w:after="120" w:line="240" w:lineRule="atLeast"/>
      <w:jc w:val="both"/>
    </w:pPr>
    <w:rPr>
      <w:rFonts w:ascii="Times New Roman" w:hAnsi="Times New Roman" w:cs="Times New Roman"/>
      <w:color w:val="auto"/>
      <w:sz w:val="21"/>
      <w:szCs w:val="21"/>
      <w:lang w:eastAsia="en-US"/>
    </w:rPr>
  </w:style>
  <w:style w:type="paragraph" w:customStyle="1" w:styleId="Bodytext31">
    <w:name w:val="Body text (3)1"/>
    <w:basedOn w:val="Normal"/>
    <w:link w:val="Bodytext3"/>
    <w:pPr>
      <w:shd w:val="clear" w:color="auto" w:fill="FFFFFF"/>
      <w:spacing w:before="120" w:after="360" w:line="240" w:lineRule="atLeast"/>
    </w:pPr>
    <w:rPr>
      <w:rFonts w:ascii="Times New Roman" w:hAnsi="Times New Roman" w:cs="Times New Roman"/>
      <w:b/>
      <w:bCs/>
      <w:color w:val="auto"/>
      <w:spacing w:val="1"/>
      <w:sz w:val="25"/>
      <w:szCs w:val="25"/>
      <w:lang w:eastAsia="en-US"/>
    </w:rPr>
  </w:style>
  <w:style w:type="paragraph" w:customStyle="1" w:styleId="Bodytext40">
    <w:name w:val="Body text (4)"/>
    <w:basedOn w:val="Normal"/>
    <w:link w:val="Bodytext4"/>
    <w:pPr>
      <w:shd w:val="clear" w:color="auto" w:fill="FFFFFF"/>
      <w:spacing w:before="360" w:after="480" w:line="240" w:lineRule="atLeast"/>
      <w:jc w:val="both"/>
    </w:pPr>
    <w:rPr>
      <w:rFonts w:ascii="Times New Roman" w:hAnsi="Times New Roman" w:cs="Times New Roman"/>
      <w:i/>
      <w:iCs/>
      <w:color w:val="auto"/>
      <w:spacing w:val="-3"/>
      <w:sz w:val="25"/>
      <w:szCs w:val="25"/>
      <w:lang w:eastAsia="en-US"/>
    </w:rPr>
  </w:style>
  <w:style w:type="paragraph" w:customStyle="1" w:styleId="Bodytext1">
    <w:name w:val="Body text1"/>
    <w:basedOn w:val="Normal"/>
    <w:link w:val="Bodytext"/>
    <w:pPr>
      <w:shd w:val="clear" w:color="auto" w:fill="FFFFFF"/>
      <w:spacing w:before="120" w:after="120" w:line="317" w:lineRule="exact"/>
      <w:jc w:val="both"/>
    </w:pPr>
    <w:rPr>
      <w:rFonts w:ascii="Times New Roman" w:hAnsi="Times New Roman" w:cs="Times New Roman"/>
      <w:color w:val="auto"/>
      <w:sz w:val="25"/>
      <w:szCs w:val="25"/>
      <w:lang w:eastAsia="en-US"/>
    </w:rPr>
  </w:style>
  <w:style w:type="paragraph" w:customStyle="1" w:styleId="Heading111">
    <w:name w:val="Heading #111"/>
    <w:basedOn w:val="Normal"/>
    <w:link w:val="Heading11"/>
    <w:pPr>
      <w:shd w:val="clear" w:color="auto" w:fill="FFFFFF"/>
      <w:spacing w:line="439" w:lineRule="exact"/>
      <w:ind w:hanging="380"/>
      <w:jc w:val="both"/>
    </w:pPr>
    <w:rPr>
      <w:rFonts w:ascii="Times New Roman" w:hAnsi="Times New Roman" w:cs="Times New Roman"/>
      <w:color w:val="auto"/>
      <w:sz w:val="25"/>
      <w:szCs w:val="25"/>
      <w:lang w:eastAsia="en-US"/>
    </w:rPr>
  </w:style>
  <w:style w:type="paragraph" w:customStyle="1" w:styleId="Heading90">
    <w:name w:val="Heading #9"/>
    <w:basedOn w:val="Normal"/>
    <w:link w:val="Heading9"/>
    <w:pPr>
      <w:shd w:val="clear" w:color="auto" w:fill="FFFFFF"/>
      <w:spacing w:before="120" w:line="472" w:lineRule="exact"/>
      <w:jc w:val="both"/>
      <w:outlineLvl w:val="8"/>
    </w:pPr>
    <w:rPr>
      <w:rFonts w:ascii="Times New Roman" w:hAnsi="Times New Roman" w:cs="Times New Roman"/>
      <w:color w:val="auto"/>
      <w:sz w:val="25"/>
      <w:szCs w:val="25"/>
      <w:lang w:eastAsia="en-US"/>
    </w:rPr>
  </w:style>
  <w:style w:type="paragraph" w:customStyle="1" w:styleId="Headerorfooter20">
    <w:name w:val="Header or footer (2)"/>
    <w:basedOn w:val="Normal"/>
    <w:link w:val="Headerorfooter2"/>
    <w:pPr>
      <w:shd w:val="clear" w:color="auto" w:fill="FFFFFF"/>
      <w:spacing w:line="240" w:lineRule="atLeast"/>
    </w:pPr>
    <w:rPr>
      <w:rFonts w:ascii="Times New Roman" w:hAnsi="Times New Roman" w:cs="Times New Roman"/>
      <w:noProof/>
      <w:color w:val="auto"/>
      <w:spacing w:val="-1"/>
      <w:sz w:val="18"/>
      <w:szCs w:val="18"/>
      <w:lang w:eastAsia="en-US"/>
    </w:rPr>
  </w:style>
  <w:style w:type="paragraph" w:customStyle="1" w:styleId="Bodytext51">
    <w:name w:val="Body text (5)1"/>
    <w:basedOn w:val="Normal"/>
    <w:link w:val="Bodytext5"/>
    <w:pPr>
      <w:shd w:val="clear" w:color="auto" w:fill="FFFFFF"/>
      <w:spacing w:before="60" w:line="277" w:lineRule="exact"/>
      <w:jc w:val="both"/>
    </w:pPr>
    <w:rPr>
      <w:rFonts w:ascii="Times New Roman" w:hAnsi="Times New Roman" w:cs="Times New Roman"/>
      <w:color w:val="auto"/>
      <w:sz w:val="21"/>
      <w:szCs w:val="21"/>
      <w:lang w:eastAsia="en-US"/>
    </w:rPr>
  </w:style>
  <w:style w:type="paragraph" w:customStyle="1" w:styleId="Headerorfooter1">
    <w:name w:val="Header or footer1"/>
    <w:basedOn w:val="Normal"/>
    <w:link w:val="Headerorfooter"/>
    <w:pPr>
      <w:shd w:val="clear" w:color="auto" w:fill="FFFFFF"/>
      <w:spacing w:line="180" w:lineRule="exact"/>
    </w:pPr>
    <w:rPr>
      <w:rFonts w:ascii="Times New Roman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Bodytext60">
    <w:name w:val="Body text (6)"/>
    <w:basedOn w:val="Normal"/>
    <w:link w:val="Bodytext6"/>
    <w:pPr>
      <w:shd w:val="clear" w:color="auto" w:fill="FFFFFF"/>
      <w:spacing w:line="299" w:lineRule="exact"/>
      <w:jc w:val="both"/>
    </w:pPr>
    <w:rPr>
      <w:rFonts w:ascii="Times New Roman" w:hAnsi="Times New Roman" w:cs="Times New Roman"/>
      <w:i/>
      <w:iCs/>
      <w:color w:val="auto"/>
      <w:spacing w:val="-3"/>
      <w:sz w:val="20"/>
      <w:szCs w:val="20"/>
      <w:lang w:eastAsia="en-US"/>
    </w:rPr>
  </w:style>
  <w:style w:type="paragraph" w:customStyle="1" w:styleId="Bodytext70">
    <w:name w:val="Body text (7)"/>
    <w:basedOn w:val="Normal"/>
    <w:link w:val="Bodytext7"/>
    <w:pPr>
      <w:shd w:val="clear" w:color="auto" w:fill="FFFFFF"/>
      <w:spacing w:line="299" w:lineRule="exact"/>
      <w:ind w:hanging="420"/>
      <w:jc w:val="both"/>
    </w:pPr>
    <w:rPr>
      <w:rFonts w:ascii="Times New Roman" w:hAnsi="Times New Roman" w:cs="Times New Roman"/>
      <w:i/>
      <w:iCs/>
      <w:color w:val="auto"/>
      <w:spacing w:val="-2"/>
      <w:sz w:val="21"/>
      <w:szCs w:val="21"/>
      <w:lang w:eastAsia="en-US"/>
    </w:rPr>
  </w:style>
  <w:style w:type="paragraph" w:customStyle="1" w:styleId="Heading70">
    <w:name w:val="Heading #7"/>
    <w:basedOn w:val="Normal"/>
    <w:link w:val="Heading7"/>
    <w:pPr>
      <w:shd w:val="clear" w:color="auto" w:fill="FFFFFF"/>
      <w:spacing w:before="180" w:line="240" w:lineRule="atLeast"/>
      <w:jc w:val="right"/>
      <w:outlineLvl w:val="6"/>
    </w:pPr>
    <w:rPr>
      <w:rFonts w:ascii="Times New Roman" w:hAnsi="Times New Roman" w:cs="Times New Roman"/>
      <w:color w:val="auto"/>
      <w:spacing w:val="12"/>
      <w:sz w:val="31"/>
      <w:szCs w:val="31"/>
      <w:lang w:eastAsia="en-US"/>
    </w:rPr>
  </w:style>
  <w:style w:type="paragraph" w:customStyle="1" w:styleId="Bodytext80">
    <w:name w:val="Body text (8)"/>
    <w:basedOn w:val="Normal"/>
    <w:link w:val="Bodytext8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color w:val="auto"/>
      <w:spacing w:val="14"/>
      <w:sz w:val="11"/>
      <w:szCs w:val="11"/>
      <w:lang w:eastAsia="en-US"/>
    </w:rPr>
  </w:style>
  <w:style w:type="paragraph" w:customStyle="1" w:styleId="Tablecaption0">
    <w:name w:val="Table caption"/>
    <w:basedOn w:val="Normal"/>
    <w:link w:val="Tablecaption"/>
    <w:pPr>
      <w:shd w:val="clear" w:color="auto" w:fill="FFFFFF"/>
      <w:spacing w:line="240" w:lineRule="atLeast"/>
    </w:pPr>
    <w:rPr>
      <w:rFonts w:ascii="Times New Roman" w:hAnsi="Times New Roman" w:cs="Times New Roman"/>
      <w:i/>
      <w:iCs/>
      <w:color w:val="auto"/>
      <w:spacing w:val="-2"/>
      <w:sz w:val="21"/>
      <w:szCs w:val="21"/>
      <w:lang w:eastAsia="en-US"/>
    </w:rPr>
  </w:style>
  <w:style w:type="paragraph" w:customStyle="1" w:styleId="Heading920">
    <w:name w:val="Heading #9 (2)"/>
    <w:basedOn w:val="Normal"/>
    <w:link w:val="Heading92"/>
    <w:pPr>
      <w:shd w:val="clear" w:color="auto" w:fill="FFFFFF"/>
      <w:spacing w:line="240" w:lineRule="atLeast"/>
      <w:jc w:val="both"/>
      <w:outlineLvl w:val="8"/>
    </w:pPr>
    <w:rPr>
      <w:rFonts w:ascii="Times New Roman" w:hAnsi="Times New Roman" w:cs="Times New Roman"/>
      <w:i/>
      <w:iCs/>
      <w:color w:val="auto"/>
      <w:spacing w:val="-2"/>
      <w:sz w:val="21"/>
      <w:szCs w:val="21"/>
      <w:lang w:eastAsia="en-US"/>
    </w:rPr>
  </w:style>
  <w:style w:type="paragraph" w:customStyle="1" w:styleId="Bodytext91">
    <w:name w:val="Body text (9)1"/>
    <w:basedOn w:val="Normal"/>
    <w:link w:val="Bodytext9"/>
    <w:pPr>
      <w:shd w:val="clear" w:color="auto" w:fill="FFFFFF"/>
      <w:spacing w:before="2400" w:line="240" w:lineRule="atLeast"/>
      <w:ind w:hanging="320"/>
      <w:jc w:val="both"/>
    </w:pPr>
    <w:rPr>
      <w:rFonts w:ascii="Times New Roman" w:hAnsi="Times New Roman" w:cs="Times New Roman"/>
      <w:i/>
      <w:iCs/>
      <w:color w:val="auto"/>
      <w:spacing w:val="-4"/>
      <w:sz w:val="15"/>
      <w:szCs w:val="15"/>
      <w:lang w:eastAsia="en-US"/>
    </w:rPr>
  </w:style>
  <w:style w:type="paragraph" w:customStyle="1" w:styleId="Bodytext101">
    <w:name w:val="Body text (10)1"/>
    <w:basedOn w:val="Normal"/>
    <w:link w:val="Bodytext10"/>
    <w:pPr>
      <w:shd w:val="clear" w:color="auto" w:fill="FFFFFF"/>
      <w:spacing w:line="220" w:lineRule="exact"/>
      <w:ind w:hanging="320"/>
      <w:jc w:val="both"/>
    </w:pPr>
    <w:rPr>
      <w:rFonts w:ascii="Times New Roman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Heading10">
    <w:name w:val="Heading #1"/>
    <w:basedOn w:val="Normal"/>
    <w:link w:val="Heading1"/>
    <w:pPr>
      <w:shd w:val="clear" w:color="auto" w:fill="FFFFFF"/>
      <w:spacing w:before="60" w:line="240" w:lineRule="atLeast"/>
      <w:jc w:val="both"/>
      <w:outlineLvl w:val="0"/>
    </w:pPr>
    <w:rPr>
      <w:rFonts w:ascii="Times New Roman" w:hAnsi="Times New Roman" w:cs="Times New Roman"/>
      <w:color w:val="auto"/>
      <w:sz w:val="25"/>
      <w:szCs w:val="25"/>
      <w:lang w:eastAsia="en-US"/>
    </w:rPr>
  </w:style>
  <w:style w:type="paragraph" w:customStyle="1" w:styleId="Heading40">
    <w:name w:val="Heading #4"/>
    <w:basedOn w:val="Normal"/>
    <w:link w:val="Heading4"/>
    <w:pPr>
      <w:shd w:val="clear" w:color="auto" w:fill="FFFFFF"/>
      <w:spacing w:after="60" w:line="240" w:lineRule="atLeast"/>
      <w:jc w:val="both"/>
      <w:outlineLvl w:val="3"/>
    </w:pPr>
    <w:rPr>
      <w:rFonts w:ascii="Times New Roman" w:hAnsi="Times New Roman" w:cs="Times New Roman"/>
      <w:color w:val="auto"/>
      <w:sz w:val="25"/>
      <w:szCs w:val="25"/>
      <w:lang w:eastAsia="en-US"/>
    </w:rPr>
  </w:style>
  <w:style w:type="paragraph" w:customStyle="1" w:styleId="Bodytext110">
    <w:name w:val="Body text (11)"/>
    <w:basedOn w:val="Normal"/>
    <w:link w:val="Bodytext11"/>
    <w:pPr>
      <w:shd w:val="clear" w:color="auto" w:fill="FFFFFF"/>
      <w:spacing w:before="60" w:line="274" w:lineRule="exact"/>
      <w:jc w:val="both"/>
    </w:pPr>
    <w:rPr>
      <w:rFonts w:ascii="Times New Roman" w:hAnsi="Times New Roman" w:cs="Times New Roman"/>
      <w:color w:val="auto"/>
      <w:spacing w:val="-4"/>
      <w:lang w:eastAsia="en-US"/>
    </w:rPr>
  </w:style>
  <w:style w:type="paragraph" w:customStyle="1" w:styleId="Heading1120">
    <w:name w:val="Heading #11 (2)"/>
    <w:basedOn w:val="Normal"/>
    <w:link w:val="Heading112"/>
    <w:pPr>
      <w:shd w:val="clear" w:color="auto" w:fill="FFFFFF"/>
      <w:spacing w:before="60" w:after="60" w:line="240" w:lineRule="atLeast"/>
      <w:jc w:val="both"/>
    </w:pPr>
    <w:rPr>
      <w:rFonts w:ascii="Times New Roman" w:hAnsi="Times New Roman" w:cs="Times New Roman"/>
      <w:i/>
      <w:iCs/>
      <w:color w:val="auto"/>
      <w:spacing w:val="-3"/>
      <w:sz w:val="25"/>
      <w:szCs w:val="25"/>
      <w:lang w:eastAsia="en-US"/>
    </w:rPr>
  </w:style>
  <w:style w:type="paragraph" w:customStyle="1" w:styleId="Heading1130">
    <w:name w:val="Heading #11 (3)"/>
    <w:basedOn w:val="Normal"/>
    <w:link w:val="Heading113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b/>
      <w:bCs/>
      <w:color w:val="auto"/>
      <w:spacing w:val="1"/>
      <w:sz w:val="25"/>
      <w:szCs w:val="25"/>
      <w:lang w:eastAsia="en-US"/>
    </w:rPr>
  </w:style>
  <w:style w:type="paragraph" w:customStyle="1" w:styleId="Tableofcontents0">
    <w:name w:val="Table of contents"/>
    <w:basedOn w:val="Normal"/>
    <w:link w:val="Tableofcontents"/>
    <w:pPr>
      <w:shd w:val="clear" w:color="auto" w:fill="FFFFFF"/>
      <w:spacing w:line="482" w:lineRule="exact"/>
      <w:jc w:val="both"/>
    </w:pPr>
    <w:rPr>
      <w:rFonts w:ascii="Times New Roman" w:hAnsi="Times New Roman" w:cs="Times New Roman"/>
      <w:color w:val="auto"/>
      <w:sz w:val="25"/>
      <w:szCs w:val="25"/>
      <w:lang w:eastAsia="en-US"/>
    </w:rPr>
  </w:style>
  <w:style w:type="paragraph" w:customStyle="1" w:styleId="Heading101">
    <w:name w:val="Heading #101"/>
    <w:basedOn w:val="Normal"/>
    <w:link w:val="Heading100"/>
    <w:pPr>
      <w:shd w:val="clear" w:color="auto" w:fill="FFFFFF"/>
      <w:spacing w:line="270" w:lineRule="exact"/>
      <w:ind w:hanging="1260"/>
      <w:jc w:val="center"/>
    </w:pPr>
    <w:rPr>
      <w:rFonts w:ascii="Times New Roman" w:hAnsi="Times New Roman" w:cs="Times New Roman"/>
      <w:b/>
      <w:bCs/>
      <w:color w:val="auto"/>
      <w:spacing w:val="1"/>
      <w:sz w:val="25"/>
      <w:szCs w:val="25"/>
      <w:lang w:eastAsia="en-US"/>
    </w:rPr>
  </w:style>
  <w:style w:type="paragraph" w:customStyle="1" w:styleId="Heading820">
    <w:name w:val="Heading #8 (2)"/>
    <w:basedOn w:val="Normal"/>
    <w:link w:val="Heading82"/>
    <w:pPr>
      <w:shd w:val="clear" w:color="auto" w:fill="FFFFFF"/>
      <w:spacing w:before="60" w:after="240" w:line="240" w:lineRule="atLeast"/>
      <w:jc w:val="right"/>
      <w:outlineLvl w:val="7"/>
    </w:pPr>
    <w:rPr>
      <w:rFonts w:ascii="Times New Roman" w:hAnsi="Times New Roman" w:cs="Times New Roman"/>
      <w:b/>
      <w:bCs/>
      <w:color w:val="auto"/>
      <w:spacing w:val="14"/>
      <w:sz w:val="30"/>
      <w:szCs w:val="30"/>
      <w:lang w:eastAsia="en-US"/>
    </w:rPr>
  </w:style>
  <w:style w:type="paragraph" w:customStyle="1" w:styleId="Bodytext120">
    <w:name w:val="Body text (12)"/>
    <w:basedOn w:val="Normal"/>
    <w:link w:val="Bodytext12"/>
    <w:pPr>
      <w:shd w:val="clear" w:color="auto" w:fill="FFFFFF"/>
      <w:spacing w:before="60" w:after="240" w:line="317" w:lineRule="exact"/>
      <w:jc w:val="center"/>
    </w:pPr>
    <w:rPr>
      <w:rFonts w:ascii="Times New Roman" w:hAnsi="Times New Roman" w:cs="Times New Roman"/>
      <w:b/>
      <w:bCs/>
      <w:i/>
      <w:iCs/>
      <w:color w:val="auto"/>
      <w:spacing w:val="-1"/>
      <w:sz w:val="22"/>
      <w:szCs w:val="22"/>
      <w:lang w:eastAsia="en-US"/>
    </w:rPr>
  </w:style>
  <w:style w:type="paragraph" w:customStyle="1" w:styleId="Heading80">
    <w:name w:val="Heading #8"/>
    <w:basedOn w:val="Normal"/>
    <w:link w:val="Heading8"/>
    <w:pPr>
      <w:shd w:val="clear" w:color="auto" w:fill="FFFFFF"/>
      <w:spacing w:after="60" w:line="240" w:lineRule="atLeast"/>
      <w:jc w:val="both"/>
      <w:outlineLvl w:val="7"/>
    </w:pPr>
    <w:rPr>
      <w:rFonts w:ascii="Times New Roman" w:hAnsi="Times New Roman" w:cs="Times New Roman"/>
      <w:b/>
      <w:bCs/>
      <w:color w:val="auto"/>
      <w:spacing w:val="1"/>
      <w:sz w:val="25"/>
      <w:szCs w:val="25"/>
      <w:lang w:eastAsia="en-US"/>
    </w:rPr>
  </w:style>
  <w:style w:type="paragraph" w:customStyle="1" w:styleId="Heading60">
    <w:name w:val="Heading #6"/>
    <w:basedOn w:val="Normal"/>
    <w:link w:val="Heading6"/>
    <w:pPr>
      <w:shd w:val="clear" w:color="auto" w:fill="FFFFFF"/>
      <w:spacing w:before="660" w:line="317" w:lineRule="exact"/>
      <w:outlineLvl w:val="5"/>
    </w:pPr>
    <w:rPr>
      <w:rFonts w:ascii="Times New Roman" w:hAnsi="Times New Roman" w:cs="Times New Roman"/>
      <w:color w:val="auto"/>
      <w:spacing w:val="12"/>
      <w:sz w:val="31"/>
      <w:szCs w:val="31"/>
      <w:lang w:eastAsia="en-US"/>
    </w:rPr>
  </w:style>
  <w:style w:type="paragraph" w:customStyle="1" w:styleId="Heading30">
    <w:name w:val="Heading #3"/>
    <w:basedOn w:val="Normal"/>
    <w:link w:val="Heading3"/>
    <w:pPr>
      <w:shd w:val="clear" w:color="auto" w:fill="FFFFFF"/>
      <w:spacing w:after="60" w:line="240" w:lineRule="atLeast"/>
      <w:jc w:val="both"/>
      <w:outlineLvl w:val="2"/>
    </w:pPr>
    <w:rPr>
      <w:rFonts w:ascii="Times New Roman" w:hAnsi="Times New Roman" w:cs="Times New Roman"/>
      <w:color w:val="auto"/>
      <w:sz w:val="20"/>
      <w:szCs w:val="20"/>
      <w:lang w:eastAsia="en-US"/>
    </w:rPr>
  </w:style>
  <w:style w:type="paragraph" w:customStyle="1" w:styleId="Heading720">
    <w:name w:val="Heading #7 (2)"/>
    <w:basedOn w:val="Normal"/>
    <w:link w:val="Heading72"/>
    <w:pPr>
      <w:shd w:val="clear" w:color="auto" w:fill="FFFFFF"/>
      <w:spacing w:after="480" w:line="302" w:lineRule="exact"/>
      <w:jc w:val="right"/>
      <w:outlineLvl w:val="6"/>
    </w:pPr>
    <w:rPr>
      <w:rFonts w:ascii="Times New Roman" w:hAnsi="Times New Roman" w:cs="Times New Roman"/>
      <w:b/>
      <w:bCs/>
      <w:color w:val="auto"/>
      <w:spacing w:val="14"/>
      <w:sz w:val="30"/>
      <w:szCs w:val="30"/>
      <w:lang w:eastAsia="en-US"/>
    </w:rPr>
  </w:style>
  <w:style w:type="paragraph" w:customStyle="1" w:styleId="Bodytext141">
    <w:name w:val="Body text (14)1"/>
    <w:basedOn w:val="Normal"/>
    <w:link w:val="Bodytext14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b/>
      <w:bCs/>
      <w:noProof/>
      <w:color w:val="auto"/>
      <w:sz w:val="29"/>
      <w:szCs w:val="29"/>
      <w:lang w:eastAsia="en-US"/>
    </w:rPr>
  </w:style>
  <w:style w:type="paragraph" w:customStyle="1" w:styleId="Bodytext130">
    <w:name w:val="Body text (13)"/>
    <w:basedOn w:val="Normal"/>
    <w:link w:val="Bodytext13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pacing w:val="5"/>
      <w:sz w:val="15"/>
      <w:szCs w:val="15"/>
      <w:lang w:eastAsia="en-US"/>
    </w:rPr>
  </w:style>
  <w:style w:type="paragraph" w:customStyle="1" w:styleId="Tablecaption20">
    <w:name w:val="Table caption (2)"/>
    <w:basedOn w:val="Normal"/>
    <w:link w:val="Tablecaption2"/>
    <w:pPr>
      <w:shd w:val="clear" w:color="auto" w:fill="FFFFFF"/>
      <w:spacing w:line="240" w:lineRule="atLeast"/>
    </w:pPr>
    <w:rPr>
      <w:rFonts w:ascii="Impact" w:hAnsi="Impact" w:cs="Impact"/>
      <w:i/>
      <w:iCs/>
      <w:color w:val="auto"/>
      <w:sz w:val="20"/>
      <w:szCs w:val="20"/>
      <w:lang w:eastAsia="en-US"/>
    </w:rPr>
  </w:style>
  <w:style w:type="paragraph" w:customStyle="1" w:styleId="Tablecaption30">
    <w:name w:val="Table caption (3)"/>
    <w:basedOn w:val="Normal"/>
    <w:link w:val="Tablecaption3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color w:val="auto"/>
      <w:spacing w:val="1"/>
      <w:sz w:val="25"/>
      <w:szCs w:val="25"/>
      <w:lang w:eastAsia="en-US"/>
    </w:rPr>
  </w:style>
  <w:style w:type="paragraph" w:customStyle="1" w:styleId="Bodytext150">
    <w:name w:val="Body text (15)"/>
    <w:basedOn w:val="Normal"/>
    <w:link w:val="Bodytext15"/>
    <w:pPr>
      <w:shd w:val="clear" w:color="auto" w:fill="FFFFFF"/>
      <w:spacing w:after="600" w:line="240" w:lineRule="atLeast"/>
      <w:jc w:val="center"/>
    </w:pPr>
    <w:rPr>
      <w:rFonts w:ascii="Times New Roman" w:hAnsi="Times New Roman" w:cs="Times New Roman"/>
      <w:i/>
      <w:iCs/>
      <w:color w:val="auto"/>
      <w:spacing w:val="-2"/>
      <w:sz w:val="20"/>
      <w:szCs w:val="20"/>
      <w:lang w:eastAsia="en-US"/>
    </w:rPr>
  </w:style>
  <w:style w:type="paragraph" w:customStyle="1" w:styleId="Heading20">
    <w:name w:val="Heading #2"/>
    <w:basedOn w:val="Normal"/>
    <w:link w:val="Heading2"/>
    <w:pPr>
      <w:shd w:val="clear" w:color="auto" w:fill="FFFFFF"/>
      <w:spacing w:line="320" w:lineRule="exact"/>
      <w:jc w:val="both"/>
      <w:outlineLvl w:val="1"/>
    </w:pPr>
    <w:rPr>
      <w:rFonts w:ascii="Times New Roman" w:hAnsi="Times New Roman" w:cs="Times New Roman"/>
      <w:color w:val="auto"/>
      <w:sz w:val="25"/>
      <w:szCs w:val="25"/>
      <w:lang w:eastAsia="en-US"/>
    </w:rPr>
  </w:style>
  <w:style w:type="paragraph" w:customStyle="1" w:styleId="Tablecaption40">
    <w:name w:val="Table caption (4)"/>
    <w:basedOn w:val="Normal"/>
    <w:link w:val="Tablecaption4"/>
    <w:pPr>
      <w:shd w:val="clear" w:color="auto" w:fill="FFFFFF"/>
      <w:spacing w:after="60" w:line="240" w:lineRule="atLeast"/>
    </w:pPr>
    <w:rPr>
      <w:rFonts w:ascii="Times New Roman" w:hAnsi="Times New Roman" w:cs="Times New Roman"/>
      <w:color w:val="auto"/>
      <w:sz w:val="25"/>
      <w:szCs w:val="25"/>
      <w:lang w:eastAsia="en-US"/>
    </w:rPr>
  </w:style>
  <w:style w:type="paragraph" w:customStyle="1" w:styleId="Bodytext160">
    <w:name w:val="Body text (16)"/>
    <w:basedOn w:val="Normal"/>
    <w:link w:val="Bodytext16"/>
    <w:pPr>
      <w:shd w:val="clear" w:color="auto" w:fill="FFFFFF"/>
      <w:spacing w:line="259" w:lineRule="exact"/>
      <w:jc w:val="both"/>
    </w:pPr>
    <w:rPr>
      <w:rFonts w:ascii="Times New Roman" w:hAnsi="Times New Roman" w:cs="Times New Roman"/>
      <w:color w:val="auto"/>
      <w:spacing w:val="2"/>
      <w:sz w:val="15"/>
      <w:szCs w:val="15"/>
      <w:lang w:eastAsia="en-US"/>
    </w:rPr>
  </w:style>
  <w:style w:type="paragraph" w:customStyle="1" w:styleId="Heading1140">
    <w:name w:val="Heading #11 (4)"/>
    <w:basedOn w:val="Normal"/>
    <w:link w:val="Heading114"/>
    <w:pPr>
      <w:shd w:val="clear" w:color="auto" w:fill="FFFFFF"/>
      <w:spacing w:line="320" w:lineRule="exact"/>
      <w:jc w:val="both"/>
    </w:pPr>
    <w:rPr>
      <w:rFonts w:ascii="Times New Roman" w:hAnsi="Times New Roman" w:cs="Times New Roman"/>
      <w:i/>
      <w:iCs/>
      <w:color w:val="auto"/>
      <w:spacing w:val="-2"/>
      <w:sz w:val="21"/>
      <w:szCs w:val="21"/>
      <w:lang w:eastAsia="en-US"/>
    </w:rPr>
  </w:style>
  <w:style w:type="paragraph" w:customStyle="1" w:styleId="Heading50">
    <w:name w:val="Heading #5"/>
    <w:basedOn w:val="Normal"/>
    <w:link w:val="Heading5"/>
    <w:pPr>
      <w:shd w:val="clear" w:color="auto" w:fill="FFFFFF"/>
      <w:spacing w:line="292" w:lineRule="exact"/>
      <w:jc w:val="both"/>
      <w:outlineLvl w:val="4"/>
    </w:pPr>
    <w:rPr>
      <w:rFonts w:ascii="Times New Roman" w:hAnsi="Times New Roman" w:cs="Times New Roman"/>
      <w:b/>
      <w:bCs/>
      <w:color w:val="auto"/>
      <w:spacing w:val="1"/>
      <w:sz w:val="25"/>
      <w:szCs w:val="25"/>
      <w:lang w:eastAsia="en-US"/>
    </w:rPr>
  </w:style>
  <w:style w:type="paragraph" w:customStyle="1" w:styleId="Bodytext170">
    <w:name w:val="Body text (17)"/>
    <w:basedOn w:val="Normal"/>
    <w:link w:val="Bodytext17"/>
    <w:pPr>
      <w:shd w:val="clear" w:color="auto" w:fill="FFFFFF"/>
      <w:spacing w:line="176" w:lineRule="exact"/>
      <w:jc w:val="right"/>
    </w:pPr>
    <w:rPr>
      <w:rFonts w:ascii="Times New Roman" w:hAnsi="Times New Roman" w:cs="Times New Roman"/>
      <w:color w:val="auto"/>
      <w:spacing w:val="3"/>
      <w:sz w:val="14"/>
      <w:szCs w:val="14"/>
      <w:lang w:eastAsia="en-US"/>
    </w:rPr>
  </w:style>
  <w:style w:type="paragraph" w:customStyle="1" w:styleId="Bodytext180">
    <w:name w:val="Body text (18)"/>
    <w:basedOn w:val="Normal"/>
    <w:link w:val="Bodytext18"/>
    <w:pPr>
      <w:shd w:val="clear" w:color="auto" w:fill="FFFFFF"/>
      <w:spacing w:line="240" w:lineRule="atLeast"/>
      <w:jc w:val="both"/>
    </w:pPr>
    <w:rPr>
      <w:rFonts w:ascii="David" w:cs="David"/>
      <w:color w:val="auto"/>
      <w:spacing w:val="-6"/>
      <w:w w:val="150"/>
      <w:sz w:val="9"/>
      <w:szCs w:val="9"/>
      <w:lang w:eastAsia="en-US"/>
    </w:rPr>
  </w:style>
  <w:style w:type="paragraph" w:customStyle="1" w:styleId="Tablecaption50">
    <w:name w:val="Table caption (5)"/>
    <w:basedOn w:val="Normal"/>
    <w:link w:val="Tablecaption5"/>
    <w:pPr>
      <w:shd w:val="clear" w:color="auto" w:fill="FFFFFF"/>
      <w:spacing w:line="180" w:lineRule="exact"/>
      <w:jc w:val="both"/>
    </w:pPr>
    <w:rPr>
      <w:rFonts w:ascii="Times New Roman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Bodytext191">
    <w:name w:val="Body text (19)1"/>
    <w:basedOn w:val="Normal"/>
    <w:link w:val="Bodytext19"/>
    <w:pPr>
      <w:shd w:val="clear" w:color="auto" w:fill="FFFFFF"/>
      <w:spacing w:before="60" w:after="480" w:line="240" w:lineRule="atLeast"/>
      <w:jc w:val="both"/>
    </w:pPr>
    <w:rPr>
      <w:rFonts w:ascii="Times New Roman" w:hAnsi="Times New Roman" w:cs="Times New Roman"/>
      <w:color w:val="auto"/>
      <w:spacing w:val="12"/>
      <w:sz w:val="31"/>
      <w:szCs w:val="31"/>
      <w:lang w:eastAsia="en-US"/>
    </w:rPr>
  </w:style>
  <w:style w:type="paragraph" w:customStyle="1" w:styleId="Headerorfooter30">
    <w:name w:val="Header or footer (3)"/>
    <w:basedOn w:val="Normal"/>
    <w:link w:val="Headerorfooter3"/>
    <w:pPr>
      <w:shd w:val="clear" w:color="auto" w:fill="FFFFFF"/>
      <w:spacing w:line="240" w:lineRule="atLeast"/>
    </w:pPr>
    <w:rPr>
      <w:rFonts w:ascii="Times New Roman" w:hAnsi="Times New Roman" w:cs="Times New Roman"/>
      <w:color w:val="auto"/>
      <w:spacing w:val="2"/>
      <w:sz w:val="15"/>
      <w:szCs w:val="15"/>
      <w:lang w:eastAsia="en-US"/>
    </w:rPr>
  </w:style>
  <w:style w:type="paragraph" w:customStyle="1" w:styleId="Bodytext201">
    <w:name w:val="Body text (20)"/>
    <w:basedOn w:val="Normal"/>
    <w:link w:val="Bodytext200"/>
    <w:pPr>
      <w:shd w:val="clear" w:color="auto" w:fill="FFFFFF"/>
      <w:spacing w:line="240" w:lineRule="atLeast"/>
      <w:jc w:val="both"/>
    </w:pPr>
    <w:rPr>
      <w:rFonts w:ascii="Times New Roman" w:hAnsi="Times New Roman" w:cs="Times New Roman"/>
      <w:color w:val="auto"/>
      <w:spacing w:val="14"/>
      <w:sz w:val="11"/>
      <w:szCs w:val="11"/>
      <w:lang w:eastAsia="en-US"/>
    </w:rPr>
  </w:style>
  <w:style w:type="table" w:styleId="TableGrid">
    <w:name w:val="Table Grid"/>
    <w:basedOn w:val="TableNormal"/>
    <w:rsid w:val="00575D46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ParagraphFontParaCharCharCharCharChar">
    <w:name w:val="Default Paragraph Font Para Char Char Char Char Char"/>
    <w:autoRedefine/>
    <w:rsid w:val="00575D46"/>
    <w:pPr>
      <w:tabs>
        <w:tab w:val="left" w:pos="1152"/>
      </w:tabs>
      <w:spacing w:before="120" w:after="120" w:line="312" w:lineRule="auto"/>
    </w:pPr>
    <w:rPr>
      <w:rFonts w:ascii="Arial" w:eastAsia="Times New Roman" w:hAnsi="Arial" w:cs="Arial"/>
      <w:sz w:val="26"/>
      <w:szCs w:val="26"/>
    </w:rPr>
  </w:style>
  <w:style w:type="paragraph" w:customStyle="1" w:styleId="Char">
    <w:name w:val=" Char"/>
    <w:basedOn w:val="Normal"/>
    <w:autoRedefine/>
    <w:rsid w:val="005A2B66"/>
    <w:pPr>
      <w:widowControl/>
      <w:spacing w:after="160" w:line="240" w:lineRule="exact"/>
    </w:pPr>
    <w:rPr>
      <w:rFonts w:ascii="Verdana" w:eastAsia="Times New Roman" w:hAnsi="Verdana" w:cs="Verdana"/>
      <w:color w:val="auto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62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3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8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4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THƯ VIỆN PHÁP LUẬT</vt:lpstr>
    </vt:vector>
  </TitlesOfParts>
  <Company>LawSoft</Company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THƯ VIỆN PHÁP LUẬT</dc:title>
  <dc:subject/>
  <dc:creator>LawSoft</dc:creator>
  <cp:keywords/>
  <dc:description>www.thuvienphapluat.vn</dc:description>
  <cp:lastModifiedBy>hieu17pl@gmail.com</cp:lastModifiedBy>
  <cp:revision>3</cp:revision>
  <dcterms:created xsi:type="dcterms:W3CDTF">2025-07-24T13:47:00Z</dcterms:created>
  <dcterms:modified xsi:type="dcterms:W3CDTF">2025-07-24T13:48:00Z</dcterms:modified>
</cp:coreProperties>
</file>